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jc w:val="center"/>
        <w:rPr>
          <w:lang w:val="pt-BR"/>
        </w:rPr>
      </w:pPr>
      <w:r>
        <w:rPr>
          <w:lang w:val="pt-BR"/>
        </w:rPr>
        <w:t>COMISSÃO DE ADMINISTRAÇÃO PÚBLICA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19ª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04/08/2020 - 13h30min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>
        <w:rPr>
          <w:lang w:val="pt-BR"/>
        </w:rPr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18ª Ordinária.</w:t>
            </w:r>
          </w:p>
        </w:tc>
      </w:tr>
    </w:tbl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Audiência Pública: Não Prevista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Discussão e votação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Proposições da Comissão</w:t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561/2020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Gabinete do Prefeito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Obter informações sobre os questionamentos acerca da mudança nos portais de atendimento ao cidadão via internet - SACWEB.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Gabriel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470/2013</w:t>
      </w:r>
      <w:r>
        <w:rPr>
          <w:lang w:val="pt-BR"/>
        </w:rPr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o monitoramento da vegetação arbórea e estímulo à preservação das áreas verdes no município.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Jorge Santos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Pedro Bueno</w:t>
      </w:r>
    </w:p>
    <w:p>
      <w:pPr>
        <w:pStyle w:val="NumeracaoProposicao"/>
        <w:rPr>
          <w:b w:val="false"/>
          <w:b w:val="false"/>
          <w:bCs w:val="false"/>
          <w:lang w:val="pt-BR"/>
        </w:rPr>
      </w:pPr>
      <w:r>
        <w:rPr>
          <w:b w:val="false"/>
          <w:bCs w:val="false"/>
          <w:lang w:val="pt-BR"/>
        </w:rPr>
        <w:t>Parecer não emitido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Perda de prazo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0"/>
        </w:numPr>
        <w:ind w:left="0" w:hanging="0"/>
        <w:rPr>
          <w:u w:val="single"/>
        </w:rPr>
      </w:pPr>
      <w:r>
        <w:rPr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838/2019</w:t>
      </w:r>
      <w:r>
        <w:rPr>
          <w:lang w:val="pt-BR"/>
        </w:rPr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Institui o programa "Jiu Jitsu na Escola" no Município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César Gordin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Juninho Los Hermanos</w:t>
      </w:r>
    </w:p>
    <w:p>
      <w:pPr>
        <w:pStyle w:val="NumeracaoProposicao"/>
        <w:rPr>
          <w:b w:val="false"/>
          <w:b w:val="false"/>
          <w:bCs w:val="false"/>
          <w:lang w:val="pt-BR"/>
        </w:rPr>
      </w:pPr>
      <w:r>
        <w:rPr>
          <w:b w:val="false"/>
          <w:bCs w:val="false"/>
          <w:lang w:val="pt-BR"/>
        </w:rPr>
        <w:t>Parecer não emitido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Perda de prazo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921/2020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Autoriza no Município de Belo Horizonte o evento "Virada Esportiva".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Professor Juliano Lopes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Juninho Los Hermanos</w:t>
      </w:r>
    </w:p>
    <w:p>
      <w:pPr>
        <w:pStyle w:val="NumeracaoProposicao"/>
        <w:rPr>
          <w:b w:val="false"/>
          <w:b w:val="false"/>
          <w:bCs w:val="false"/>
          <w:lang w:val="pt-BR"/>
        </w:rPr>
      </w:pPr>
      <w:r>
        <w:rPr>
          <w:b w:val="false"/>
          <w:bCs w:val="false"/>
          <w:lang w:val="pt-BR"/>
        </w:rPr>
        <w:t>Parecer não emitido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Perda de prazo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Outros Assuntos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1187/2017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Hélio da Farmácia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216/2020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150/2018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Professor Juliano Lopes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nº 209/2020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1127/2018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Fernando Borja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177/2020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1170/2018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Fernando Borja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Nº178/2020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1172/2018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Fernando Borja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Nº 171/2020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377/2020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Gabriel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Ofício PMMG/ARINS/ADM nº 1175/2020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2º sargento da PM, Auxiliar da ARIns - Wellerson Baptista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4"/>
        </w:numPr>
        <w:rPr>
          <w:lang w:val="pt-BR"/>
        </w:rPr>
      </w:pPr>
      <w:r>
        <w:rPr>
          <w:u w:val="single"/>
          <w:lang w:val="pt-BR"/>
        </w:rPr>
        <w:t>OFÍCIO EM RESPOSTA AO REQUERIMENTO DE COMISSÃO 415/2020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Carlos Henrique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187/2020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>
          <w:lang w:val="pt-BR"/>
        </w:rPr>
      </w:pPr>
      <w:r>
        <w:rPr>
          <w:lang w:val="pt-BR"/>
        </w:rPr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LibreOffice/6.3.4.2$Windows_X86_64 LibreOffice_project/60da17e045e08f1793c57c00ba83cdfce946d0aa</Application>
  <Pages>3</Pages>
  <Words>465</Words>
  <Characters>2822</Characters>
  <CharactersWithSpaces>3195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2020-08-04T14:06:25Z</dcterms:modified>
  <cp:revision>2</cp:revision>
  <dc:subject/>
  <dc:title/>
</cp:coreProperties>
</file>