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06/03/2023 - 09h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254/2022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Tabu; José Ferreira; Professora Marli; Rubão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1</Pages>
  <Words>115</Words>
  <Characters>659</Characters>
  <CharactersWithSpaces>752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2023-03-06T09:25:48Z</dcterms:modified>
  <cp:revision>1</cp:revision>
  <dc:subject/>
  <dc:title/>
</cp:coreProperties>
</file>