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8ª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30/03/2022 - 10h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6ª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402/2022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sobre "Belo Horizonte faz bonito no enfrentamento à violência sexual contra crianças e adolescentes? Os orçamentos públicos, políticas e programas voltados para o enfrentamento à violência sexual contra crianças e adolescentes em Belo Horizonte".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04 de maio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Evaristo; Pedro Patrus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eastAsia="" w:cs="" w:cstheme="minorBidi" w:eastAsiaTheme="minorHAnsi"/>
                <w:b/>
                <w:b/>
                <w:color w:val="auto"/>
                <w:kern w:val="0"/>
                <w:sz w:val="20"/>
                <w:szCs w:val="22"/>
                <w:lang w:val="en-US" w:eastAsia="en-US" w:bidi="ar-SA"/>
              </w:rPr>
            </w:pPr>
            <w:r>
              <w:rPr>
                <w:rFonts w:eastAsia="" w:cs="" w:cstheme="minorBidi" w:eastAsiaTheme="minorHAnsi"/>
                <w:b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2"/>
                <w:lang w:val="en-US" w:eastAsia="en-US" w:bidi="ar-SA"/>
              </w:rPr>
              <w:t>Houve solicitação de Nota Técnica.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141/2021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de Transparência nas Obras Públicas Municipais.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Bruno Miranda</w:t>
      </w:r>
    </w:p>
    <w:p>
      <w:pPr>
        <w:pStyle w:val="NumeracaoProposicao"/>
        <w:rPr>
          <w:rFonts w:ascii="Arial" w:hAnsi="Arial"/>
          <w:b/>
          <w:b/>
          <w:bCs/>
          <w:sz w:val="22"/>
        </w:rPr>
      </w:pPr>
      <w:r>
        <w:rPr>
          <w:b w:val="false"/>
          <w:bCs w:val="false"/>
          <w:sz w:val="22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217/2021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diretrizes para as exposições justificativas de aberturas de créditos suplementares e especiais pelo Poder Executivo.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Marilda Portela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</TotalTime>
  <Application>LibreOffice/6.3.4.2$Windows_X86_64 LibreOffice_project/60da17e045e08f1793c57c00ba83cdfce946d0aa</Application>
  <Pages>2</Pages>
  <Words>215</Words>
  <Characters>1301</Characters>
  <CharactersWithSpaces>1471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2022-03-30T11:13:01Z</dcterms:modified>
  <cp:revision>3</cp:revision>
  <dc:subject/>
  <dc:title/>
</cp:coreProperties>
</file>