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DIREITOS HUMANOS, IGUALDADE RACIAL E DEFESA DO CONSUMIDOR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05/04/2022 - 10h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279/2022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revisão remuneratória dos servidores da área de atividades de Segurança Pública da administração direta do Poder Executivo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10, de 11/03/2022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Bella Gonçalves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LibreOffice/6.3.4.2$Windows_X86_64 LibreOffice_project/60da17e045e08f1793c57c00ba83cdfce946d0aa</Application>
  <Pages>1</Pages>
  <Words>107</Words>
  <Characters>637</Characters>
  <CharactersWithSpaces>722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2022-04-05T10:57:09Z</dcterms:modified>
  <cp:revision>1</cp:revision>
  <dc:subject/>
  <dc:title/>
</cp:coreProperties>
</file>