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DE SAÚDE E SANEAMENTO</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12ª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2ª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27/04/2022 - 13h</w:t>
            </w:r>
          </w:p>
        </w:tc>
        <w:tc>
          <w:tcPr>
            <w:tcW w:w="4818" w:type="dxa"/>
            <w:tcBorders>
              <w:top w:val="nil"/>
              <w:left w:val="nil"/>
              <w:bottom w:val="nil"/>
              <w:right w:val="nil"/>
            </w:tcBorders>
            <w:shd w:fill="auto" w:val="clear"/>
          </w:tcPr>
          <w:p>
            <w:pPr>
              <w:pStyle w:val="Normal"/>
              <w:spacing w:lineRule="auto" w:line="240" w:before="0" w:after="0"/>
              <w:jc w:val="right"/>
              <w:rPr/>
            </w:pPr>
            <w:r>
              <w:rPr/>
              <w:t>Plenário Helvécio Arantes</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das atas das reuniões: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8ª e 10ª Ordinárias.</w:t>
            </w:r>
          </w:p>
        </w:tc>
      </w:tr>
    </w:tbl>
    <w:p>
      <w:pPr>
        <w:pStyle w:val="Normal"/>
        <w:spacing w:before="0" w:after="0"/>
        <w:rPr>
          <w:sz w:val="8"/>
        </w:rPr>
      </w:pPr>
      <w:r>
        <w:rPr>
          <w:sz w:val="8"/>
        </w:rPr>
      </w:r>
    </w:p>
    <w:p>
      <w:pPr>
        <w:pStyle w:val="NumeracaoNumerosRomanos"/>
        <w:numPr>
          <w:ilvl w:val="0"/>
          <w:numId w:val="1"/>
        </w:numPr>
        <w:rPr/>
      </w:pPr>
      <w:r>
        <w:rPr/>
        <w:t>Audiência Pública: Não Prevista</w:t>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594/2022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do corpo técnico, de estrutura física, de equipamentos e insumos do Centro de Saúde Bom Jesus.</w:t>
      </w:r>
    </w:p>
    <w:p>
      <w:pPr>
        <w:pStyle w:val="NumeracaoProposicao"/>
        <w:rPr/>
      </w:pPr>
      <w:r>
        <w:rPr>
          <w:b/>
        </w:rPr>
        <w:t xml:space="preserve">DATA: </w:t>
      </w:r>
      <w:r>
        <w:rPr/>
        <w:t>17 de maio de 2022</w:t>
      </w:r>
    </w:p>
    <w:p>
      <w:pPr>
        <w:pStyle w:val="NumeracaoProposicao"/>
        <w:rPr/>
      </w:pPr>
      <w:r>
        <w:rPr>
          <w:b/>
        </w:rPr>
        <w:t xml:space="preserve">HORÁRIO: </w:t>
      </w:r>
      <w:r>
        <w:rPr/>
        <w:t>08:30h</w:t>
      </w:r>
    </w:p>
    <w:p>
      <w:pPr>
        <w:pStyle w:val="NumeracaoProposicao"/>
        <w:rPr/>
      </w:pPr>
      <w:r>
        <w:rPr>
          <w:b/>
        </w:rPr>
        <w:t xml:space="preserve">LOCAL: </w:t>
      </w:r>
      <w:r>
        <w:rPr/>
        <w:t xml:space="preserve"> Rua Bernardo Cisneiros, 659, no Bairro Bom Jesus</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595/2022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 do corpo técnico,  sua estrutura física, de equipamentos e insumos do Centro de  Saúde  Pedreira Prado Lopes.</w:t>
      </w:r>
    </w:p>
    <w:p>
      <w:pPr>
        <w:pStyle w:val="NumeracaoProposicao"/>
        <w:rPr/>
      </w:pPr>
      <w:r>
        <w:rPr>
          <w:b/>
        </w:rPr>
        <w:t xml:space="preserve">DATA: </w:t>
      </w:r>
      <w:r>
        <w:rPr/>
        <w:t>17 de maio de 2022</w:t>
      </w:r>
    </w:p>
    <w:p>
      <w:pPr>
        <w:pStyle w:val="NumeracaoProposicao"/>
        <w:rPr/>
      </w:pPr>
      <w:r>
        <w:rPr>
          <w:b/>
        </w:rPr>
        <w:t xml:space="preserve">HORÁRIO: </w:t>
      </w:r>
      <w:r>
        <w:rPr/>
        <w:t>09:45h</w:t>
      </w:r>
    </w:p>
    <w:p>
      <w:pPr>
        <w:pStyle w:val="NumeracaoProposicao"/>
        <w:rPr/>
      </w:pPr>
      <w:r>
        <w:rPr>
          <w:b/>
        </w:rPr>
        <w:t xml:space="preserve">LOCAL: </w:t>
      </w:r>
      <w:r>
        <w:rPr/>
        <w:t>Rua Mendes de Oliveira,325-B, no Bairro Santo André</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596/2022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Centro de Saúde Santos Anjos. </w:t>
      </w:r>
    </w:p>
    <w:p>
      <w:pPr>
        <w:pStyle w:val="NumeracaoProposicao"/>
        <w:rPr/>
      </w:pPr>
      <w:r>
        <w:rPr>
          <w:b/>
        </w:rPr>
        <w:t xml:space="preserve">DATA: </w:t>
      </w:r>
      <w:r>
        <w:rPr/>
        <w:t>17 de maio de 2022</w:t>
      </w:r>
    </w:p>
    <w:p>
      <w:pPr>
        <w:pStyle w:val="NumeracaoProposicao"/>
        <w:rPr/>
      </w:pPr>
      <w:r>
        <w:rPr>
          <w:b/>
        </w:rPr>
        <w:t xml:space="preserve">HORÁRIO: </w:t>
      </w:r>
      <w:r>
        <w:rPr/>
        <w:t>11:00h</w:t>
      </w:r>
    </w:p>
    <w:p>
      <w:pPr>
        <w:pStyle w:val="NumeracaoProposicao"/>
        <w:rPr/>
      </w:pPr>
      <w:r>
        <w:rPr>
          <w:b/>
        </w:rPr>
        <w:t xml:space="preserve">LOCAL: </w:t>
      </w:r>
      <w:r>
        <w:rPr/>
        <w:t>Centro de Saúde Santos Anjos, localizado na Rua Misótis, 15-B, Bairro Caiçaras</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597/2022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Centro de Saúde São Cristóvão.  </w:t>
      </w:r>
    </w:p>
    <w:p>
      <w:pPr>
        <w:pStyle w:val="NumeracaoProposicao"/>
        <w:rPr/>
      </w:pPr>
      <w:r>
        <w:rPr>
          <w:b/>
        </w:rPr>
        <w:t xml:space="preserve">DATA: </w:t>
      </w:r>
      <w:r>
        <w:rPr/>
        <w:t>17 de maio de 2022</w:t>
      </w:r>
    </w:p>
    <w:p>
      <w:pPr>
        <w:pStyle w:val="NumeracaoProposicao"/>
        <w:rPr/>
      </w:pPr>
      <w:r>
        <w:rPr>
          <w:b/>
        </w:rPr>
        <w:t xml:space="preserve">HORÁRIO: </w:t>
      </w:r>
      <w:r>
        <w:rPr/>
        <w:t>12:15h</w:t>
      </w:r>
    </w:p>
    <w:p>
      <w:pPr>
        <w:pStyle w:val="NumeracaoProposicao"/>
        <w:rPr/>
      </w:pPr>
      <w:r>
        <w:rPr>
          <w:b/>
        </w:rPr>
        <w:t xml:space="preserve">LOCAL: </w:t>
      </w:r>
      <w:r>
        <w:rPr/>
        <w:t>Centro de Saúde São Cristóvão, localizado na Rua Itapecerica, 555, Bairro Lagoinha</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598/2022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Centro de Saúde Coqueiros.  </w:t>
      </w:r>
    </w:p>
    <w:p>
      <w:pPr>
        <w:pStyle w:val="NumeracaoProposicao"/>
        <w:rPr/>
      </w:pPr>
      <w:r>
        <w:rPr>
          <w:b/>
        </w:rPr>
        <w:t xml:space="preserve">DATA: </w:t>
      </w:r>
      <w:r>
        <w:rPr/>
        <w:t>19 de maio de 2022</w:t>
      </w:r>
    </w:p>
    <w:p>
      <w:pPr>
        <w:pStyle w:val="NumeracaoProposicao"/>
        <w:rPr/>
      </w:pPr>
      <w:r>
        <w:rPr>
          <w:b/>
        </w:rPr>
        <w:t xml:space="preserve">HORÁRIO: </w:t>
      </w:r>
      <w:r>
        <w:rPr/>
        <w:t>08:30h</w:t>
      </w:r>
    </w:p>
    <w:p>
      <w:pPr>
        <w:pStyle w:val="NumeracaoProposicao"/>
        <w:rPr/>
      </w:pPr>
      <w:r>
        <w:rPr>
          <w:b/>
        </w:rPr>
        <w:t xml:space="preserve">LOCAL: </w:t>
      </w:r>
      <w:r>
        <w:rPr/>
        <w:t>Centro de Saúde Coqueiros, localizado na Rua Eneida, 1583, Bairro Coqueiros</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599/2022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Centro de Saúde Glória.  </w:t>
      </w:r>
    </w:p>
    <w:p>
      <w:pPr>
        <w:pStyle w:val="NumeracaoProposicao"/>
        <w:rPr/>
      </w:pPr>
      <w:r>
        <w:rPr>
          <w:b/>
        </w:rPr>
        <w:t xml:space="preserve">DATA: </w:t>
      </w:r>
      <w:r>
        <w:rPr/>
        <w:t>19 de maio de 2022</w:t>
      </w:r>
    </w:p>
    <w:p>
      <w:pPr>
        <w:pStyle w:val="NumeracaoProposicao"/>
        <w:rPr/>
      </w:pPr>
      <w:r>
        <w:rPr>
          <w:b/>
        </w:rPr>
        <w:t xml:space="preserve">HORÁRIO: </w:t>
      </w:r>
      <w:r>
        <w:rPr/>
        <w:t>09:45h</w:t>
      </w:r>
    </w:p>
    <w:p>
      <w:pPr>
        <w:pStyle w:val="NumeracaoProposicao"/>
        <w:rPr/>
      </w:pPr>
      <w:r>
        <w:rPr>
          <w:b/>
        </w:rPr>
        <w:t xml:space="preserve">LOCAL: </w:t>
      </w:r>
      <w:r>
        <w:rPr/>
        <w:t>Centro de Saúde Glória, localizado na Rua Eneida, 955, no Bairro Glória</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600/2022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Centro de Saúde Pindorama - Elza Martins.   </w:t>
      </w:r>
    </w:p>
    <w:p>
      <w:pPr>
        <w:pStyle w:val="NumeracaoProposicao"/>
        <w:rPr/>
      </w:pPr>
      <w:r>
        <w:rPr>
          <w:b/>
        </w:rPr>
        <w:t xml:space="preserve">DATA: </w:t>
      </w:r>
      <w:r>
        <w:rPr/>
        <w:t>19 de maio de 2022</w:t>
      </w:r>
    </w:p>
    <w:p>
      <w:pPr>
        <w:pStyle w:val="NumeracaoProposicao"/>
        <w:rPr/>
      </w:pPr>
      <w:r>
        <w:rPr>
          <w:b/>
        </w:rPr>
        <w:t xml:space="preserve">HORÁRIO: </w:t>
      </w:r>
      <w:r>
        <w:rPr/>
        <w:t>11:00h</w:t>
      </w:r>
    </w:p>
    <w:p>
      <w:pPr>
        <w:pStyle w:val="NumeracaoProposicao"/>
        <w:rPr/>
      </w:pPr>
      <w:r>
        <w:rPr>
          <w:b/>
        </w:rPr>
        <w:t xml:space="preserve">LOCAL: </w:t>
      </w:r>
      <w:r>
        <w:rPr/>
        <w:t>Centro de Saúde Pindorama - Elza Martins, localizado na Rua Rutilo, 96, Bairro Pindorama</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604/2022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Centro de Saúde Califórnia.  </w:t>
      </w:r>
    </w:p>
    <w:p>
      <w:pPr>
        <w:pStyle w:val="NumeracaoProposicao"/>
        <w:rPr/>
      </w:pPr>
      <w:r>
        <w:rPr>
          <w:b/>
        </w:rPr>
        <w:t xml:space="preserve">DATA: </w:t>
      </w:r>
      <w:r>
        <w:rPr/>
        <w:t>24 de maio de 2022</w:t>
      </w:r>
    </w:p>
    <w:p>
      <w:pPr>
        <w:pStyle w:val="NumeracaoProposicao"/>
        <w:rPr/>
      </w:pPr>
      <w:r>
        <w:rPr>
          <w:b/>
        </w:rPr>
        <w:t xml:space="preserve">HORÁRIO: </w:t>
      </w:r>
      <w:r>
        <w:rPr/>
        <w:t>08:30h</w:t>
      </w:r>
    </w:p>
    <w:p>
      <w:pPr>
        <w:pStyle w:val="NumeracaoProposicao"/>
        <w:rPr/>
      </w:pPr>
      <w:r>
        <w:rPr>
          <w:b/>
        </w:rPr>
        <w:t xml:space="preserve">LOCAL: </w:t>
      </w:r>
      <w:r>
        <w:rPr/>
        <w:t>Centro de Saúde Califórnia, localizado na Rua das Castanholas, 277,  Bairro Califórnia</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605/2022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Anexo do Centro de Saúde Califórnia.  </w:t>
      </w:r>
    </w:p>
    <w:p>
      <w:pPr>
        <w:pStyle w:val="NumeracaoProposicao"/>
        <w:rPr/>
      </w:pPr>
      <w:r>
        <w:rPr>
          <w:b/>
        </w:rPr>
        <w:t xml:space="preserve">DATA: </w:t>
      </w:r>
      <w:r>
        <w:rPr/>
        <w:t>24 de maio de 2022</w:t>
      </w:r>
    </w:p>
    <w:p>
      <w:pPr>
        <w:pStyle w:val="NumeracaoProposicao"/>
        <w:rPr/>
      </w:pPr>
      <w:r>
        <w:rPr>
          <w:b/>
        </w:rPr>
        <w:t xml:space="preserve">HORÁRIO: </w:t>
      </w:r>
      <w:r>
        <w:rPr/>
        <w:t>09:30h</w:t>
      </w:r>
    </w:p>
    <w:p>
      <w:pPr>
        <w:pStyle w:val="NumeracaoProposicao"/>
        <w:rPr/>
      </w:pPr>
      <w:r>
        <w:rPr>
          <w:b/>
        </w:rPr>
        <w:t xml:space="preserve">LOCAL: </w:t>
      </w:r>
      <w:r>
        <w:rPr/>
        <w:t>Anexo do Centro de Saúde Califórnia, localizado na Rua dos Violões, 570, Bairro Califórnia</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606/2022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Centro de Saúde Dom Bosco.  </w:t>
      </w:r>
    </w:p>
    <w:p>
      <w:pPr>
        <w:pStyle w:val="NumeracaoProposicao"/>
        <w:rPr/>
      </w:pPr>
      <w:r>
        <w:rPr>
          <w:b/>
        </w:rPr>
        <w:t xml:space="preserve">DATA: </w:t>
      </w:r>
      <w:r>
        <w:rPr/>
        <w:t>24 de maio de 2022</w:t>
      </w:r>
    </w:p>
    <w:p>
      <w:pPr>
        <w:pStyle w:val="NumeracaoProposicao"/>
        <w:rPr/>
      </w:pPr>
      <w:r>
        <w:rPr>
          <w:b/>
        </w:rPr>
        <w:t xml:space="preserve">HORÁRIO: </w:t>
      </w:r>
      <w:r>
        <w:rPr/>
        <w:t>10:30h</w:t>
      </w:r>
    </w:p>
    <w:p>
      <w:pPr>
        <w:pStyle w:val="NumeracaoProposicao"/>
        <w:rPr/>
      </w:pPr>
      <w:r>
        <w:rPr>
          <w:b/>
        </w:rPr>
        <w:t xml:space="preserve">LOCAL: </w:t>
      </w:r>
      <w:r>
        <w:rPr/>
        <w:t>Centro de Saúde Dom Bosco, localizado na Rua Olinto Magalhães, 1939, Bairro Ipanema</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607/2022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do corpo técnico, de estrutura física, de equipamentos e insumos do Centro de Saúde Jardim Filadélfia.</w:t>
      </w:r>
    </w:p>
    <w:p>
      <w:pPr>
        <w:pStyle w:val="NumeracaoProposicao"/>
        <w:rPr/>
      </w:pPr>
      <w:r>
        <w:rPr>
          <w:b/>
        </w:rPr>
        <w:t xml:space="preserve">DATA: </w:t>
      </w:r>
      <w:r>
        <w:rPr/>
        <w:t>24 de maio de 2022</w:t>
      </w:r>
    </w:p>
    <w:p>
      <w:pPr>
        <w:pStyle w:val="NumeracaoProposicao"/>
        <w:rPr/>
      </w:pPr>
      <w:r>
        <w:rPr>
          <w:b/>
        </w:rPr>
        <w:t xml:space="preserve">HORÁRIO: </w:t>
      </w:r>
      <w:r>
        <w:rPr/>
        <w:t>11:45h</w:t>
      </w:r>
    </w:p>
    <w:p>
      <w:pPr>
        <w:pStyle w:val="NumeracaoProposicao"/>
        <w:rPr/>
      </w:pPr>
      <w:r>
        <w:rPr>
          <w:b/>
        </w:rPr>
        <w:t xml:space="preserve">LOCAL: </w:t>
      </w:r>
      <w:r>
        <w:rPr/>
        <w:t>Centro de Saúde Jardim Filadélfia, localizado na Rua Caitité, 319, Bairro Jardim Filadélfia</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611/2022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do corpo técnico, de estrutura física, de equipamentos e insumos do Centro de Saúde Jardim Montanhês.</w:t>
      </w:r>
    </w:p>
    <w:p>
      <w:pPr>
        <w:pStyle w:val="NumeracaoProposicao"/>
        <w:rPr/>
      </w:pPr>
      <w:r>
        <w:rPr>
          <w:b/>
        </w:rPr>
        <w:t xml:space="preserve">DATA: </w:t>
      </w:r>
      <w:r>
        <w:rPr/>
        <w:t>27 de maio de 2022</w:t>
      </w:r>
    </w:p>
    <w:p>
      <w:pPr>
        <w:pStyle w:val="NumeracaoProposicao"/>
        <w:rPr/>
      </w:pPr>
      <w:r>
        <w:rPr>
          <w:b/>
        </w:rPr>
        <w:t xml:space="preserve">HORÁRIO: </w:t>
      </w:r>
      <w:r>
        <w:rPr/>
        <w:t>15:00h</w:t>
      </w:r>
    </w:p>
    <w:p>
      <w:pPr>
        <w:pStyle w:val="NumeracaoProposicao"/>
        <w:rPr/>
      </w:pPr>
      <w:r>
        <w:rPr>
          <w:b/>
        </w:rPr>
        <w:t xml:space="preserve">LOCAL: </w:t>
      </w:r>
      <w:r>
        <w:rPr/>
        <w:t>Rua Padre Leopoldo Pereira, 407, no Bairro Jardim Montanhês</w:t>
      </w:r>
    </w:p>
    <w:p>
      <w:pPr>
        <w:pStyle w:val="NumeracaoProposicao"/>
        <w:rPr/>
      </w:pPr>
      <w:r>
        <w:rPr>
          <w:b/>
        </w:rPr>
        <w:t xml:space="preserve">AUTORIA: </w:t>
      </w:r>
      <w:r>
        <w:rPr/>
        <w:t>Ver.(a) José Ferreira</w:t>
      </w:r>
    </w:p>
    <w:p>
      <w:pPr>
        <w:pStyle w:val="NumeracaoProposicao"/>
        <w:rPr>
          <w:sz w:val="14"/>
          <w:szCs w:val="14"/>
        </w:rPr>
      </w:pPr>
      <w:r>
        <w:rPr>
          <w:sz w:val="14"/>
          <w:szCs w:val="14"/>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612/2022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do corpo técnico, de estrutura física, de equipamentos e insumos do Centro de Saúde Dom Cabral.</w:t>
      </w:r>
    </w:p>
    <w:p>
      <w:pPr>
        <w:pStyle w:val="NumeracaoProposicao"/>
        <w:rPr/>
      </w:pPr>
      <w:r>
        <w:rPr>
          <w:b/>
        </w:rPr>
        <w:t xml:space="preserve">DATA: </w:t>
      </w:r>
      <w:r>
        <w:rPr/>
        <w:t>31 de maio de 2022</w:t>
      </w:r>
    </w:p>
    <w:p>
      <w:pPr>
        <w:pStyle w:val="NumeracaoProposicao"/>
        <w:rPr/>
      </w:pPr>
      <w:r>
        <w:rPr>
          <w:b/>
        </w:rPr>
        <w:t xml:space="preserve">HORÁRIO: </w:t>
      </w:r>
      <w:r>
        <w:rPr/>
        <w:t>08:30h</w:t>
      </w:r>
    </w:p>
    <w:p>
      <w:pPr>
        <w:pStyle w:val="NumeracaoProposicao"/>
        <w:rPr/>
      </w:pPr>
      <w:r>
        <w:rPr>
          <w:b/>
        </w:rPr>
        <w:t xml:space="preserve">LOCAL: </w:t>
      </w:r>
      <w:r>
        <w:rPr/>
        <w:t>Praça da Comunidade, 50, no Bairro Dom Cabral</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613/2022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do corpo técnico, de estrutura física, de equipamentos e insumos do Centro de Saúde João Pinheiro.</w:t>
      </w:r>
    </w:p>
    <w:p>
      <w:pPr>
        <w:pStyle w:val="NumeracaoProposicao"/>
        <w:rPr/>
      </w:pPr>
      <w:r>
        <w:rPr>
          <w:b/>
        </w:rPr>
        <w:t xml:space="preserve">DATA: </w:t>
      </w:r>
      <w:r>
        <w:rPr/>
        <w:t>31 de maio de 2022</w:t>
      </w:r>
    </w:p>
    <w:p>
      <w:pPr>
        <w:pStyle w:val="NumeracaoProposicao"/>
        <w:rPr/>
      </w:pPr>
      <w:r>
        <w:rPr>
          <w:b/>
        </w:rPr>
        <w:t xml:space="preserve">HORÁRIO: </w:t>
      </w:r>
      <w:r>
        <w:rPr/>
        <w:t>10:30h</w:t>
      </w:r>
    </w:p>
    <w:p>
      <w:pPr>
        <w:pStyle w:val="NumeracaoProposicao"/>
        <w:rPr/>
      </w:pPr>
      <w:r>
        <w:rPr>
          <w:b/>
        </w:rPr>
        <w:t xml:space="preserve">LOCAL: </w:t>
      </w:r>
      <w:r>
        <w:rPr/>
        <w:t>Rua Frei Luiz de Souza, 811, no Bairro João Pinheiro</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614/2022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Averiguar as condições de funcionamento, do corpo técnico, de estrutura física, de equipamentos e insumos do Centro de Saúde Carlos Prates.  </w:t>
      </w:r>
    </w:p>
    <w:p>
      <w:pPr>
        <w:pStyle w:val="NumeracaoProposicao"/>
        <w:rPr/>
      </w:pPr>
      <w:r>
        <w:rPr>
          <w:b/>
        </w:rPr>
        <w:t xml:space="preserve">DATA: </w:t>
      </w:r>
      <w:r>
        <w:rPr/>
        <w:t>26 de maio de 2022</w:t>
      </w:r>
    </w:p>
    <w:p>
      <w:pPr>
        <w:pStyle w:val="NumeracaoProposicao"/>
        <w:rPr/>
      </w:pPr>
      <w:r>
        <w:rPr>
          <w:b/>
        </w:rPr>
        <w:t xml:space="preserve">HORÁRIO: </w:t>
      </w:r>
      <w:r>
        <w:rPr/>
        <w:t>08:30h</w:t>
      </w:r>
    </w:p>
    <w:p>
      <w:pPr>
        <w:pStyle w:val="NumeracaoProposicao"/>
        <w:rPr/>
      </w:pPr>
      <w:r>
        <w:rPr>
          <w:b/>
        </w:rPr>
        <w:t xml:space="preserve">LOCAL: </w:t>
      </w:r>
      <w:r>
        <w:rPr/>
        <w:t>Centro de Saúde Carlos Prates, localizado na Rua Riachuelo, 35, Bairro Carlos Prates</w:t>
      </w:r>
    </w:p>
    <w:p>
      <w:pPr>
        <w:pStyle w:val="NumeracaoProposicao"/>
        <w:rPr/>
      </w:pPr>
      <w:r>
        <w:rPr>
          <w:b/>
        </w:rPr>
        <w:t xml:space="preserve">AUTORIA: </w:t>
      </w:r>
      <w:r>
        <w:rPr/>
        <w:t>Ver.(a) José Ferreira</w:t>
      </w:r>
    </w:p>
    <w:p>
      <w:pPr>
        <w:pStyle w:val="NumeracaoProposicao"/>
        <w:rPr>
          <w:sz w:val="14"/>
          <w:szCs w:val="14"/>
        </w:rPr>
      </w:pPr>
      <w:r>
        <w:rPr>
          <w:sz w:val="14"/>
          <w:szCs w:val="14"/>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615/2022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do corpo técnico, de estrutura física, de equipamentos e insumos do Centro de Saúde Padre Eustáquio.</w:t>
      </w:r>
    </w:p>
    <w:p>
      <w:pPr>
        <w:pStyle w:val="NumeracaoProposicao"/>
        <w:rPr/>
      </w:pPr>
      <w:r>
        <w:rPr>
          <w:b/>
        </w:rPr>
        <w:t xml:space="preserve">DATA: </w:t>
      </w:r>
      <w:r>
        <w:rPr/>
        <w:t>26 de maio de 2022</w:t>
      </w:r>
    </w:p>
    <w:p>
      <w:pPr>
        <w:pStyle w:val="NumeracaoProposicao"/>
        <w:rPr/>
      </w:pPr>
      <w:r>
        <w:rPr>
          <w:b/>
        </w:rPr>
        <w:t xml:space="preserve">HORÁRIO: </w:t>
      </w:r>
      <w:r>
        <w:rPr/>
        <w:t>09:45h</w:t>
      </w:r>
    </w:p>
    <w:p>
      <w:pPr>
        <w:pStyle w:val="NumeracaoProposicao"/>
        <w:rPr/>
      </w:pPr>
      <w:r>
        <w:rPr>
          <w:b/>
        </w:rPr>
        <w:t xml:space="preserve">LOCAL: </w:t>
      </w:r>
      <w:r>
        <w:rPr/>
        <w:t>Centro de Saúde Padre Eustáquio, localizado na Rua Humaitá, 1125, Bairro Padre Eustáquio</w:t>
      </w:r>
    </w:p>
    <w:p>
      <w:pPr>
        <w:pStyle w:val="NumeracaoProposicao"/>
        <w:rPr/>
      </w:pPr>
      <w:r>
        <w:rPr>
          <w:b/>
        </w:rPr>
        <w:t xml:space="preserve">AUTORIA: </w:t>
      </w:r>
      <w:r>
        <w:rPr/>
        <w:t>Ver.(a) José Ferreira</w:t>
      </w:r>
    </w:p>
    <w:p>
      <w:pPr>
        <w:pStyle w:val="NumeracaoProposicao"/>
        <w:rPr>
          <w:sz w:val="14"/>
          <w:szCs w:val="14"/>
        </w:rPr>
      </w:pPr>
      <w:r>
        <w:rPr>
          <w:sz w:val="14"/>
          <w:szCs w:val="14"/>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616/2022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do corpo técnico, de estrutura física, de equipamentos e insumos do Anexo ao Centro de Saúde Padre Eustáquio.</w:t>
      </w:r>
    </w:p>
    <w:p>
      <w:pPr>
        <w:pStyle w:val="NumeracaoProposicao"/>
        <w:rPr/>
      </w:pPr>
      <w:r>
        <w:rPr>
          <w:b/>
        </w:rPr>
        <w:t xml:space="preserve">DATA: </w:t>
      </w:r>
      <w:r>
        <w:rPr/>
        <w:t>26 de maio de 2022</w:t>
      </w:r>
    </w:p>
    <w:p>
      <w:pPr>
        <w:pStyle w:val="NumeracaoProposicao"/>
        <w:rPr/>
      </w:pPr>
      <w:r>
        <w:rPr>
          <w:b/>
        </w:rPr>
        <w:t xml:space="preserve">HORÁRIO: </w:t>
      </w:r>
      <w:r>
        <w:rPr/>
        <w:t>11:00h</w:t>
      </w:r>
    </w:p>
    <w:p>
      <w:pPr>
        <w:pStyle w:val="NumeracaoProposicao"/>
        <w:rPr/>
      </w:pPr>
      <w:r>
        <w:rPr>
          <w:b/>
        </w:rPr>
        <w:t xml:space="preserve">LOCAL: </w:t>
      </w:r>
      <w:r>
        <w:rPr/>
        <w:t>Anexo ao Centro de Saúde Padre Eustáquio, localizado na Rua Aquidabam, 1026, Bairro Padre Eustáquio</w:t>
      </w:r>
    </w:p>
    <w:p>
      <w:pPr>
        <w:pStyle w:val="NumeracaoProposicao"/>
        <w:rPr/>
      </w:pPr>
      <w:r>
        <w:rPr>
          <w:b/>
        </w:rPr>
        <w:t xml:space="preserve">AUTORIA: </w:t>
      </w:r>
      <w:r>
        <w:rPr/>
        <w:t>Ver.(a) José Ferreira</w:t>
      </w:r>
    </w:p>
    <w:p>
      <w:pPr>
        <w:pStyle w:val="NumeracaoProposicao"/>
        <w:rPr>
          <w:sz w:val="14"/>
          <w:szCs w:val="14"/>
        </w:rPr>
      </w:pPr>
      <w:r>
        <w:rPr>
          <w:sz w:val="14"/>
          <w:szCs w:val="14"/>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617/2022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as condições de funcionamento, do corpo técnico, de estrutura física, de equipamentos e insumos do Centro de Saúde Ermelinda.</w:t>
      </w:r>
    </w:p>
    <w:p>
      <w:pPr>
        <w:pStyle w:val="NumeracaoProposicao"/>
        <w:rPr/>
      </w:pPr>
      <w:r>
        <w:rPr>
          <w:b/>
        </w:rPr>
        <w:t xml:space="preserve">DATA: </w:t>
      </w:r>
      <w:r>
        <w:rPr/>
        <w:t>27 de maio de 2022</w:t>
      </w:r>
    </w:p>
    <w:p>
      <w:pPr>
        <w:pStyle w:val="NumeracaoProposicao"/>
        <w:rPr/>
      </w:pPr>
      <w:r>
        <w:rPr>
          <w:b/>
        </w:rPr>
        <w:t xml:space="preserve">HORÁRIO: </w:t>
      </w:r>
      <w:r>
        <w:rPr/>
        <w:t>13:00h</w:t>
      </w:r>
    </w:p>
    <w:p>
      <w:pPr>
        <w:pStyle w:val="NumeracaoProposicao"/>
        <w:rPr/>
      </w:pPr>
      <w:r>
        <w:rPr>
          <w:b/>
        </w:rPr>
        <w:t xml:space="preserve">LOCAL: </w:t>
      </w:r>
      <w:r>
        <w:rPr/>
        <w:t>Centro de Saúde Ermelinda, localizado na Rua Paes de Abreu, 114, Bairro Ermelinda</w:t>
      </w:r>
    </w:p>
    <w:p>
      <w:pPr>
        <w:pStyle w:val="NumeracaoProposicao"/>
        <w:rPr/>
      </w:pPr>
      <w:r>
        <w:rPr>
          <w:b/>
        </w:rPr>
        <w:t xml:space="preserve">AUTORIA: </w:t>
      </w:r>
      <w:r>
        <w:rPr/>
        <w:t>Ver.(a) José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618/2022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Secretaria de Saúde; Secretaria de Fazenda; Secretaria de Governo; Secretaria de Planejamento, Orçamento e Gestão e a Prefeitura de Belo Horizonte.</w:t>
      </w:r>
    </w:p>
    <w:p>
      <w:pPr>
        <w:pStyle w:val="NumeracaoProposicao"/>
        <w:rPr/>
      </w:pPr>
      <w:r>
        <w:rPr>
          <w:b/>
        </w:rPr>
        <w:t xml:space="preserve">FINALIDADE: </w:t>
      </w:r>
      <w:r>
        <w:rPr/>
        <w:t xml:space="preserve">Obter informações sobre: </w:t>
      </w:r>
    </w:p>
    <w:p>
      <w:pPr>
        <w:pStyle w:val="NumeracaoProposicao"/>
        <w:rPr/>
      </w:pPr>
      <w:r>
        <w:rPr/>
        <w:t>1) Considerando que cidades como Betim e Divinópolis, recentemente, aboliram o uso da máscara em locais fechados, Belo Horizonte possui algum cronograma ou previsão para esta abolição? a. Gentileza apontar e descrever com clareza os índices vinculantes para esta abolição, como número de vacinados, ocupação de leitos e transmissibilidade do vírus. b. Caso não haja indicadores preestabelecidos, gentileza indicar que não há e descrever o porquê.</w:t>
      </w:r>
    </w:p>
    <w:p>
      <w:pPr>
        <w:pStyle w:val="NumeracaoProposicao"/>
        <w:rPr/>
      </w:pPr>
      <w:r>
        <w:rPr/>
        <w:t>2) Por que Belo Horizonte decidiu adotar uma política desconectada do Governo Federal e do Governo Estadual e, a partir disto, busca estabelecer uma política desconectada da RMBH, mesmo havendo forte trânsito e interdependência das cidades que compõem a região metropolitana? a. Quais dados e evidências apoiaram a tomada de decisão do Prefeito para não seguir orientações como a prevista no artigo 182 da Constituição, na Lei Complementar nº 14 de 1973 ou mesmo sobre o PDDI-RMBH sobre a criação de uma política conectada?</w:t>
      </w:r>
    </w:p>
    <w:p>
      <w:pPr>
        <w:pStyle w:val="NumeracaoProposicao"/>
        <w:rPr/>
      </w:pPr>
      <w:r>
        <w:rPr/>
        <w:t>3) A Prefeitura de Belo Horizonte seguirá a Portaria GM/MG nº 911, de 22 de Abril de 22, a qual declara o encerramento da ESPIN em decorrência da infecção humana pelo coronavírus? a. Quanto a PBH ainda gasta com licitações covid? O que tem sido comprado? Para que? Gentileza apresentar em formato de planilha.</w:t>
      </w:r>
    </w:p>
    <w:p>
      <w:pPr>
        <w:pStyle w:val="NumeracaoProposicao"/>
        <w:rPr/>
      </w:pPr>
      <w:r>
        <w:rPr>
          <w:b/>
        </w:rPr>
        <w:t xml:space="preserve">AUTORIA: </w:t>
      </w:r>
      <w:r>
        <w:rPr/>
        <w:t>Ver.(a) Ciro Pereira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624/2022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Vistoriar as condições estruturais e de atendimento, bem como de buscar informações sobre as necessidades do  Centro de Saúde Bairro das Indústrias quanto aos insumos e recursos humanos imprescindíveis para satisfazer a demanda deste importante instrumento para a garantia do direito à saúde dos moradores da região.</w:t>
      </w:r>
    </w:p>
    <w:p>
      <w:pPr>
        <w:pStyle w:val="NumeracaoProposicao"/>
        <w:rPr/>
      </w:pPr>
      <w:r>
        <w:rPr>
          <w:b/>
        </w:rPr>
        <w:t xml:space="preserve">DATA: </w:t>
      </w:r>
      <w:r>
        <w:rPr/>
        <w:t>17 de maio de 2022</w:t>
      </w:r>
    </w:p>
    <w:p>
      <w:pPr>
        <w:pStyle w:val="NumeracaoProposicao"/>
        <w:rPr/>
      </w:pPr>
      <w:r>
        <w:rPr>
          <w:b/>
        </w:rPr>
        <w:t xml:space="preserve">HORÁRIO: </w:t>
      </w:r>
      <w:r>
        <w:rPr/>
        <w:t>09:00h</w:t>
      </w:r>
    </w:p>
    <w:p>
      <w:pPr>
        <w:pStyle w:val="NumeracaoProposicao"/>
        <w:rPr/>
      </w:pPr>
      <w:r>
        <w:rPr>
          <w:b/>
        </w:rPr>
        <w:t xml:space="preserve">LOCAL: </w:t>
      </w:r>
      <w:r>
        <w:rPr/>
        <w:t>Centro de Saúde Bairro das Indústrias, ponto de encontro na Rua Maria de Lourdes Manso, 80, Bairro das Indústrias I</w:t>
      </w:r>
    </w:p>
    <w:p>
      <w:pPr>
        <w:pStyle w:val="NumeracaoProposicao"/>
        <w:rPr/>
      </w:pPr>
      <w:r>
        <w:rPr>
          <w:b/>
        </w:rPr>
        <w:t xml:space="preserve">AUTORIA: </w:t>
      </w:r>
      <w:r>
        <w:rPr/>
        <w:t>Ver.(a) Irlan Melo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da visita técnica foi alterada para 13/05/2022, às 9 horas</w:t>
            </w:r>
          </w:p>
        </w:tc>
      </w:tr>
    </w:tbl>
    <w:p>
      <w:pPr>
        <w:pStyle w:val="NumeracaoProposicaoTitulo"/>
        <w:numPr>
          <w:ilvl w:val="0"/>
          <w:numId w:val="2"/>
        </w:numPr>
        <w:rPr/>
      </w:pPr>
      <w:r>
        <w:rPr>
          <w:u w:val="single"/>
        </w:rPr>
        <w:t>REQUERIMENTO DE COMISSÃO 625/2022</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Realizar a fiscalização do equipamento de saúde e averiguar reclamações dos munícipes acerca da precariedade da estrutura do local, falta de remédios, higiene e limpeza, demora no atendimento, falta de profissionais e lotação. </w:t>
      </w:r>
    </w:p>
    <w:p>
      <w:pPr>
        <w:pStyle w:val="NumeracaoProposicao"/>
        <w:rPr/>
      </w:pPr>
      <w:r>
        <w:rPr>
          <w:b/>
        </w:rPr>
        <w:t xml:space="preserve">DATA: </w:t>
      </w:r>
      <w:r>
        <w:rPr/>
        <w:t>06 de maio de 2022</w:t>
      </w:r>
    </w:p>
    <w:p>
      <w:pPr>
        <w:pStyle w:val="NumeracaoProposicao"/>
        <w:rPr/>
      </w:pPr>
      <w:r>
        <w:rPr>
          <w:b/>
        </w:rPr>
        <w:t xml:space="preserve">HORÁRIO: </w:t>
      </w:r>
      <w:r>
        <w:rPr/>
        <w:t>10:30h</w:t>
      </w:r>
    </w:p>
    <w:p>
      <w:pPr>
        <w:pStyle w:val="NumeracaoProposicao"/>
        <w:rPr/>
      </w:pPr>
      <w:r>
        <w:rPr>
          <w:b/>
        </w:rPr>
        <w:t xml:space="preserve">LOCAL: </w:t>
      </w:r>
      <w:r>
        <w:rPr/>
        <w:t>Centro de Saúde Waldomiro Lobo, avenida Amazonas, 8889, bairro Madre Gertrudes</w:t>
      </w:r>
    </w:p>
    <w:p>
      <w:pPr>
        <w:pStyle w:val="NumeracaoProposicao"/>
        <w:rPr/>
      </w:pPr>
      <w:r>
        <w:rPr>
          <w:b/>
        </w:rPr>
        <w:t xml:space="preserve">AUTORIA: </w:t>
      </w:r>
      <w:r>
        <w:rPr/>
        <w:t>Ver.(a) Nikolas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630/2022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Presidente da Companhia de Saneamento de Minas Gerais (COPASA), Carlos Eduardo Tavares de Castro; Secretário Municipal de Meio Ambiente, Mário Werneck; e Diretor Geral da Agência Reguladora de Serviços de Abastecimento de Água e de Esgotamento Sanitário do Estado de Minas Gerais (Arsae-MG), Antônio Claret de Oliveira Júnior.</w:t>
      </w:r>
    </w:p>
    <w:p>
      <w:pPr>
        <w:pStyle w:val="NumeracaoProposicao"/>
        <w:rPr/>
      </w:pPr>
      <w:r>
        <w:rPr>
          <w:b/>
        </w:rPr>
        <w:t xml:space="preserve">FINALIDADE: </w:t>
      </w:r>
      <w:r>
        <w:rPr/>
        <w:t xml:space="preserve">Obter informações sobre o lançamento direto de esgoto no Ribeirão Onça quando da realização do processo de manutenção da caixa de transição, chamada de extravasamento, localizada na regional norte de Belo Horizonte, na rua 50, no bairro Novo Aarão Reis, na região do Baixo Onça. </w:t>
      </w:r>
    </w:p>
    <w:p>
      <w:pPr>
        <w:pStyle w:val="NumeracaoProposicao"/>
        <w:rPr/>
      </w:pPr>
      <w:r>
        <w:rPr>
          <w:b/>
        </w:rPr>
        <w:t xml:space="preserve">AUTORIA: </w:t>
      </w:r>
      <w:r>
        <w:rPr/>
        <w:t>Ver.(a) Bella Gonçalves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3"/>
        </w:numPr>
        <w:rPr/>
      </w:pPr>
      <w:r>
        <w:rPr>
          <w:u w:val="single"/>
        </w:rPr>
        <w:t>OFÍCIO EM RESPOSTA AO REQUERIMENTO DE COMISSÃO 416/2022</w:t>
      </w:r>
    </w:p>
    <w:p>
      <w:pPr>
        <w:pStyle w:val="NumeracaoProposicao"/>
        <w:rPr/>
      </w:pPr>
      <w:r>
        <w:rPr>
          <w:b/>
        </w:rPr>
        <w:t xml:space="preserve">AUTORIA: </w:t>
      </w:r>
      <w:r>
        <w:rPr/>
        <w:t>Ver.(a) Bella Gonçalves</w:t>
      </w:r>
    </w:p>
    <w:p>
      <w:pPr>
        <w:pStyle w:val="NumeracaoProposicao"/>
        <w:rPr/>
      </w:pPr>
      <w:r>
        <w:rPr>
          <w:b/>
        </w:rPr>
        <w:t xml:space="preserve">RESPOSTA: </w:t>
      </w:r>
      <w:r>
        <w:rPr/>
        <w:t>CE 024/2022 UNMT</w:t>
      </w:r>
    </w:p>
    <w:p>
      <w:pPr>
        <w:pStyle w:val="NumeracaoProposicao"/>
        <w:rPr/>
      </w:pPr>
      <w:r>
        <w:rPr>
          <w:b/>
        </w:rPr>
        <w:t xml:space="preserve">REMETENTE: </w:t>
      </w:r>
      <w:r>
        <w:rPr/>
        <w:t>Superintendente da Unidade de Negócio Metropolitana - Sérgio Neves Pacheco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3"/>
        </w:numPr>
        <w:rPr/>
      </w:pPr>
      <w:r>
        <w:rPr>
          <w:u w:val="single"/>
        </w:rPr>
        <w:t>OFÍCIO EM RESPOSTA AO REQUERIMENTO DE COMISSÃO 419/2022</w:t>
      </w:r>
    </w:p>
    <w:p>
      <w:pPr>
        <w:pStyle w:val="NumeracaoProposicao"/>
        <w:rPr/>
      </w:pPr>
      <w:r>
        <w:rPr>
          <w:b/>
        </w:rPr>
        <w:t xml:space="preserve">AUTORIA: </w:t>
      </w:r>
      <w:r>
        <w:rPr/>
        <w:t>Ver.(a) Bella Gonçalves</w:t>
      </w:r>
    </w:p>
    <w:p>
      <w:pPr>
        <w:pStyle w:val="NumeracaoProposicao"/>
        <w:rPr/>
      </w:pPr>
      <w:r>
        <w:rPr>
          <w:b/>
        </w:rPr>
        <w:t xml:space="preserve">RESPOSTA: </w:t>
      </w:r>
      <w:r>
        <w:rPr/>
        <w:t>OF.SMGO/DALE Nº 266/2022</w:t>
      </w:r>
    </w:p>
    <w:p>
      <w:pPr>
        <w:pStyle w:val="NumeracaoProposicao"/>
        <w:rPr/>
      </w:pPr>
      <w:r>
        <w:rPr>
          <w:b/>
        </w:rPr>
        <w:t xml:space="preserve">REMETENTE: </w:t>
      </w:r>
      <w:r>
        <w:rPr/>
        <w:t>Secretário Municipal de Governo - Josué Costa Valadão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8</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1</TotalTime>
  <Application>LibreOffice/6.3.4.2$Windows_X86_64 LibreOffice_project/60da17e045e08f1793c57c00ba83cdfce946d0aa</Application>
  <Pages>8</Pages>
  <Words>1767</Words>
  <Characters>10107</Characters>
  <CharactersWithSpaces>11671</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2022-04-27T13:37:35Z</dcterms:modified>
  <cp:revision>1</cp:revision>
  <dc:subject/>
  <dc:title/>
</cp:coreProperties>
</file>