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10/05/2022 - 13h30min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13ª Ordinária e 1ª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196/2021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Programa de Dignidade Menstrual.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13, de 01/09/2021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3 e pela inconstitucionalidade, ilegalidade e regimentalidade das emendas 1 e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210/2021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prestar socorro aos animais atropelados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Álvaro Damião; Gabriel; Henrique Braga; Jorge Santos; Juninho Los Hermanos; Marcos Crispim; Nely Aquino; Reinaldo Gomes Preto Sacolão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 e 2, com apresentação de subemenda.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217/2021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diretrizes para as exposições justificativas de aberturas de créditos suplementares e especiais pelo Poder Executivo.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normas de Governança Pública e Gestão de Riscos para gestão fiscal, orçamentária e do desempenho da receita e da despesa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Tabu; José Ferreira; Professora Marli; Rubão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308/2022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os estabelecimentos responsáveis pela produção, pelo fornecimento, pela comercialização, pelo armazenamento e pela distribuição de gêneros alimentícios, sejam eles industrializados ou in natura, a doarem o seu excedente a pessoas físicas ou jurídicas, sem necessidade de licença prévia ou autorização do Executivo Municipal.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Marcos Crispim; Nely Aquino;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regimentalidade, com apresentação de emenda(s)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309/2022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diretrizes e ações para execução, no âmbito do Município de Belo Horizonte, da Política Nacional de Pagamento por Serviços Ambientais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319/2022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Jorge Santos; Marcos Crispim; Nely Aquino;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320/2022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Concede reajustes remuneratórios aos servidores e empregados públicos da administração direta e indireta do Poder Executivo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21, de 18/04/2022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323/2022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8.616, de 14 de julho de 2003,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325/2022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Índice das Condições Social Familiar dos Estudantes da Rede Municipal de Educação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326/2022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procedimento de transparência da Prefeitura Municipal de Belo Horizonte em relação a aplicação dos recursos provenientes do FUNDEB.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141/2021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de Transparência nas Obras Públicas Municipais.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244/2021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Passa a denominar-se Centro de Saúde Marielle Franco, o Centro de Saúde Vila Cemig no Bairro Vila Cemig.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250/2022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José Lessa à rua Três no bairro Cidade Jardim Taquaril.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271/2022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Otair Antônio do Nascimento à Rua Itahaem, no Bairro Piratininga.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296/2022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"Dá o nome de Jornalista Paulo Heneine à Rua Quatro Mil Duzentos e Vinte e Dois, no Bairro Mantiqueira."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306/2022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Bonsucesso ao Espaço Livre de Uso público - ELUP - no bairro Conjunto Bonsucesso.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nome ao Centro de Saúde que menciona no Bairro São Gabriel.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Helena Maria Bhering da Silva à Via de Pedestre que dá acesso as Ruas Maria Toledo Paiva e Av. Da Rede, no bairro São Gabriel.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322/2022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Dr. José Domingos ao Centro de Saúde que especifica, no Bairro das Indústrias 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324/2022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denominação ao Parque das Mangabeiras, localizado no bairro Mangabeiras.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Cláudio do Mundo Novo; Dr. Célio Frois; Gabriel; Gilson Guimarães; Irlan Melo; Nely Aquino; Nikolas Ferreira; Professor Claudiney Dulim; Professor Juliano Lopes; Professora Marli; Walter Tosta; Wanderley Porto;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>
          <w:b/>
          <w:bCs/>
        </w:rPr>
        <w:t>Ofício Dirleg nº 1.517/22</w:t>
      </w:r>
      <w:r>
        <w:rPr/>
        <w:t xml:space="preserve"> -  A Comissão de Orçamento e Finanças Públicas, em decorrência da aprovação do Requerimento de Comissão nº 620/2022, de autoria do vereador Professor Claudiney Dulim, convida a Comissão de Legislação e Justiça para a Audiência Pública que se realizará em 25/05/22, às 10 horas, no Plenário Camil Caram, para discutir o Projeto de Lei de Diretrizes Orçamentárias - PLDO 2023, assegurando a efetiva participação da sociedade e a apresentação de sugestões de emenda.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LibreOffice/6.3.4.2$Windows_X86_64 LibreOffice_project/60da17e045e08f1793c57c00ba83cdfce946d0aa</Application>
  <Pages>6</Pages>
  <Words>1275</Words>
  <Characters>7409</Characters>
  <CharactersWithSpaces>8513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2022-05-10T14:33:11Z</dcterms:modified>
  <cp:revision>1</cp:revision>
  <dc:subject/>
  <dc:title/>
</cp:coreProperties>
</file>