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6ª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02/08/2022 - 11h30min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390/2022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11.314, de 5 de outubro de 2021, que institui o Programa Auxílio Belo Horizonte, para o enfrentamento das consequências sociais e econômicas da pandemia da covid-19.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32, de 06/07/2022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110</Words>
  <Characters>634</Characters>
  <CharactersWithSpaces>722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2022-08-02T11:55:46Z</dcterms:modified>
  <cp:revision>1</cp:revision>
  <dc:subject/>
  <dc:title/>
</cp:coreProperties>
</file>