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ESPECIAL DE ESTUDO</w:t>
      </w:r>
    </w:p>
    <w:p>
      <w:pPr>
        <w:pStyle w:val="ElementoTituloSuperior"/>
        <w:spacing w:before="0" w:after="360"/>
        <w:rPr/>
      </w:pPr>
      <w:r>
        <w:rPr/>
        <w:t>Instituída pelo Requerimento 52/2022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Orçamento Impositivo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9ª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16/08/2022 - 10h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1514/2022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52/2022)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reunião com convidados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Discutir com representantes do Governo do Estado de Minas Gerais e da Assembleia Legislativa do Estado de Minas Gerais, detalhes sobre o processo de destinação das Emendas Parlamentares no âmbito estadual.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18 de agosto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O local da reunião com convidados foi definido para Plenário Helvécio Arantes.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41</TotalTime>
  <Application>LibreOffice/6.3.4.2$Windows_X86_64 LibreOffice_project/60da17e045e08f1793c57c00ba83cdfce946d0aa</Application>
  <Pages>1</Pages>
  <Words>128</Words>
  <Characters>765</Characters>
  <CharactersWithSpaces>865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2022-08-16T11:16:14Z</dcterms:modified>
  <cp:revision>2</cp:revision>
  <dc:subject/>
  <dc:title/>
</cp:coreProperties>
</file>