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PLENÁRIO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80ª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2ª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15/09/2022 - 14h30min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Amynthas de Barros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tbl>
      <w:tblPr>
        <w:tblStyle w:val="TableGrid"/>
        <w:tblW w:w="9639" w:type="dxa"/>
        <w:jc w:val="left"/>
        <w:tblInd w:w="102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639"/>
      </w:tblGrid>
      <w:tr>
        <w:trPr/>
        <w:tc>
          <w:tcPr>
            <w:tcW w:w="963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ANÚNCIOS: foram anunciados para a Ordem do Dia da 82ª Reunião Ordinária, do dia 04/10/2022, os Projetos de Lei nº 783/2019 e 409/2022.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9" w:type="dxa"/>
        <w:jc w:val="left"/>
        <w:tblInd w:w="102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639"/>
      </w:tblGrid>
      <w:tr>
        <w:trPr/>
        <w:tc>
          <w:tcPr>
            <w:tcW w:w="9639" w:type="dxa"/>
            <w:tcBorders/>
            <w:shd w:fill="auto" w:val="clear"/>
          </w:tcPr>
          <w:p>
            <w:pPr>
              <w:pStyle w:val="Normal"/>
              <w:spacing w:lineRule="auto" w:line="240" w:before="200" w:after="200"/>
              <w:rPr/>
            </w:pPr>
            <w:r>
              <w:rPr/>
              <w:t>Ata aprovada: 78ª 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 DIA</w:t>
      </w:r>
    </w:p>
    <w:p>
      <w:pPr>
        <w:pStyle w:val="ElementoTitulo"/>
        <w:spacing w:before="200" w:after="200"/>
        <w:jc w:val="center"/>
        <w:rPr>
          <w:b/>
          <w:b/>
          <w:u w:val="single"/>
        </w:rPr>
      </w:pPr>
      <w:r>
        <w:rPr>
          <w:u w:val="single"/>
        </w:rPr>
        <w:t>PRIMEIRA PARTE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70/2017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a Política de Prevenção e Combate ao Câncer de Ovário no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Marilda Portela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Legislação e Justiça</w:t>
      </w:r>
      <w:r>
        <w:rPr/>
        <w:t>: pela constitucionalidade, pela ilegalidade, pela regimentalidade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Saúde e Saneamento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Administração Pública</w:t>
      </w:r>
      <w:r>
        <w:rPr/>
        <w:t>: pela aprovação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</w:rPr>
        <w:t>Orçamento e Finanças Públicas</w:t>
      </w:r>
      <w:r>
        <w:rPr/>
        <w:t>: pela rejeição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 xml:space="preserve">Aprovado o Projeto na parte não destacada. Rejeitados os artigos 3º e 7º </w:t>
            </w:r>
            <w:r>
              <w:rPr/>
              <w:t>em votação destacada</w:t>
            </w:r>
            <w:r>
              <w:rPr/>
              <w:t>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"/>
        <w:ind w:left="2000" w:hanging="0"/>
        <w:rPr>
          <w:sz w:val="22"/>
        </w:rPr>
      </w:pPr>
      <w:r>
        <w:rPr>
          <w:sz w:val="22"/>
          <w:szCs w:val="22"/>
        </w:rPr>
        <w:t>Requerimentos vinculados ao Projeto de Lei 70/2017</w:t>
      </w:r>
    </w:p>
    <w:p>
      <w:pPr>
        <w:pStyle w:val="NumeracaoProposicaoTitulo"/>
        <w:ind w:left="2400" w:hanging="426"/>
        <w:rPr/>
      </w:pPr>
      <w:r>
        <w:rPr>
          <w:u w:val="single"/>
        </w:rPr>
        <w:t>REQUERIMENTO 230/2022</w:t>
      </w:r>
      <w:r>
        <w:rPr/>
        <w:t xml:space="preserve"> - TURNO ÚNICO</w:t>
      </w:r>
    </w:p>
    <w:p>
      <w:pPr>
        <w:pStyle w:val="NumeracaoProposicao"/>
        <w:ind w:left="2000" w:hanging="0"/>
        <w:rPr/>
      </w:pPr>
      <w:r>
        <w:rPr>
          <w:b/>
        </w:rPr>
        <w:t xml:space="preserve">SOLICITAÇÃO: </w:t>
      </w:r>
      <w:r>
        <w:rPr/>
        <w:t>Votação destacada, em bloco, do(s) seguinte(s) dispositivo(s): Destaque - Art. 3º do Projeto de Lei 70/2017, Destaque - Art. 7º do Projeto de Lei 70/2017</w:t>
      </w:r>
    </w:p>
    <w:p>
      <w:pPr>
        <w:pStyle w:val="NumeracaoProposicao"/>
        <w:ind w:left="2000" w:hanging="0"/>
        <w:rPr/>
      </w:pPr>
      <w:r>
        <w:rPr>
          <w:b/>
        </w:rPr>
        <w:t xml:space="preserve">AUTORIA: </w:t>
      </w:r>
      <w:r>
        <w:rPr/>
        <w:t>Ver.(a) Bruno Miranda</w:t>
      </w:r>
    </w:p>
    <w:tbl>
      <w:tblPr>
        <w:tblStyle w:val="TableGrid"/>
        <w:tblW w:w="9639" w:type="dxa"/>
        <w:jc w:val="left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Deferido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ormal"/>
        <w:spacing w:before="0" w:after="0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2"/>
      <w:gridCol w:w="8506"/>
    </w:tblGrid>
    <w:tr>
      <w:trPr/>
      <w:tc>
        <w:tcPr>
          <w:tcW w:w="1132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6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LibreOffice/6.3.4.2$Windows_X86_64 LibreOffice_project/60da17e045e08f1793c57c00ba83cdfce946d0aa</Application>
  <Pages>1</Pages>
  <Words>185</Words>
  <Characters>1059</Characters>
  <CharactersWithSpaces>1219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2022-09-15T17:09:51Z</dcterms:modified>
  <cp:revision>2</cp:revision>
  <dc:subject/>
  <dc:title/>
</cp:coreProperties>
</file>