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08/11/2022 - 13h30min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38ª e 39ª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113" w:after="198"/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198" w:after="198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383/2022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nº 11.065, de 1º de agosto de 2017, que estabelece a estrutura orgânica da administração pública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31, de 01/07/2022</w:t>
      </w:r>
    </w:p>
    <w:p>
      <w:pPr>
        <w:pStyle w:val="NumeracaoProposicao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1, 2, 3, 4 e 5 e das subemendas 1, 2, 5, 6 e 7 à Emenda 1; pela constitucionalidade, ilegalidade e antirregimentalidade da Subemenda 3 à Emenda 1; pela inconstitucionalidade, ilegalidade e antirregimentalidade da Subemenda 4 à Emenda 1; com apresentação de subemenda</w:t>
      </w:r>
      <w:r>
        <w:rPr/>
        <w:t>s</w:t>
      </w:r>
      <w:r>
        <w:rPr/>
        <w:t xml:space="preserve"> à Emenda 1.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Transferida para a reunião seguinte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442/2022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forma de remuneração pela prestação de serviços de transporte público coletivo de passageiros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Cláudio do Mundo Novo; Cleiton Xavier; Dr. Célio Frois; Duda Salabert; Helinho da Farmácia; Irlan Melo; Léo; Marcos Crispim; Marilda Portela; Miltinho CGE; Pedro Patrus; Reinaldo Gomes Preto Sacolão; Wesley; Wilsinho da Tabu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444/2022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implementação de faixas exclusivas para o transporte coletivo público de passageiros nas vias que menciona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Cláudio do Mundo Novo; Cleiton Xavier; Dr. Célio Frois; Duda Salabert; Fernanda Pereira Altoé; Flávia Borja; Helinho da Farmácia; Irlan Melo; Jorge Santos; Léo; Marcos Crispim; Marilda Portela; Miltinho CGE; Pedro Patrus; Reinaldo Gomes Preto Sacolão; Wanderley Porto; Wesley; Wilsinho da Tabu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446/2022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sistema de bilhetagem eletrônica no serviço transporte público coletivo, convencional e suplementar, de passageiros por ônibus em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Cláudio do Mundo Novo; Cleiton Xavier; Dr. Célio Frois; Fernanda Pereira Altoé; Flávia Borja; Helinho da Farmácia; Irlan Melo; Jorge Santos; José Ferreira; Léo; Marcos Crispim; Marilda Portela; Miltinho CGE; Reinaldo Gomes Preto Sacolão; Wesley; Wilsinho da Tabu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Rubão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>
          <w:sz w:val="18"/>
          <w:szCs w:val="18"/>
        </w:rPr>
      </w:pPr>
      <w:r>
        <w:rPr>
          <w:sz w:val="18"/>
          <w:szCs w:val="18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404/2022</w:t>
      </w:r>
      <w:r>
        <w:rPr/>
        <w:t xml:space="preserve"> - EM REDAÇÃO FINAL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FREI CLÁUDIO VAN BALEN à Passarela que dá acesso à Avenida Nossa Senhora do Carmo, entre os números 599 e 550.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Henrique Braga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proposta de redação final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415/2022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Dois Mil e Duzentos e Vinte Um ao logadouro que menciona, no Bairro Granja de Freitas.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421/2022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Praça do Paulo Roberto dos Santos à Praça Quatro Mil Novecentos e Oitenta,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Reinaldo Gomes Preto Sacolão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77</TotalTime>
  <Application>LibreOffice/6.3.4.2$Windows_X86_64 LibreOffice_project/60da17e045e08f1793c57c00ba83cdfce946d0aa</Application>
  <Pages>3</Pages>
  <Words>602</Words>
  <Characters>3500</Characters>
  <CharactersWithSpaces>4031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2022-11-08T15:20:04Z</dcterms:modified>
  <cp:revision>3</cp:revision>
  <dc:subject/>
  <dc:title/>
</cp:coreProperties>
</file>