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09/02/2023 - 14h30min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ANÚNCIOS: foram anunciados para a Ordem do Dia da 8ª Reunião Ordinária, do dia 10/02/2023, o Projeto de Lei nº 231/21 e 429/22; e para a Ordem do Dia da 9ª Reunião Ordinária, do dia 13/02/2023, os Projetos de Lei nº 35/17, 840/19, 947/20, 156/21, 165/21 e 194/21.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5ª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1904/2016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proibição de permissão de direito real de uso de área pertencente ao Município em via com cul-de-sac ou com característica semelhante, regulamenta as situações existentes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Parlamentar de Inquérito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aprovação, com apresentação de emenda(s)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1143/2014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política de prevenção, redução e compensação de emissões de dióxido de carbono (CO2) e demais  gases veiculares de efeito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em razão do deferimento do Requerimento nº 132/23.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1357/2014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no âmbito do Município de Belo Horizonte, a Política Municipal para valorização e aplicação do conhecimento e da experiência dos idosos para fins educacionais, culturais e sociais para a complementação educacional de crianças matriculadas na rede municipal de ensino,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Rejeitados o § 3º do art. 1º e os arts. 3º, 4º, 5º, 6º e o 7º em votação destacada e aprovado o projeto da parte não destacada.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1357/2014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134/2023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com preferência, em bloco, do(s) seguinte(s) dispositivo(s): Destaque - § 3º do Art. 1º do Projeto de Lei 1357/2014, Destaque - Art. 3º do Projeto de Lei 1357/2014, Destaque - Art. 4º do Projeto de Lei 1357/2014, Destaque - Art. 5º do Projeto de Lei 1357/2014, Destaque - Art. 6º do Projeto de Lei 1357/2014, Destaque - Art. 7º do Projeto de Lei 1357/2014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1746/2015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Inclui, na grade curricular dos anos iniciais do Ensino Fundamental, o ensino da Língua Inglesa,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de Participação Popular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rejeição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347/2017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Municipal n° 8.616/03, de 14/07/2003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de Participação Popular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rejeição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148/2021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vaga(s) exclusiva(s) para gestante e pessoa acompanhada de criança de colo.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Mulheres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316/2022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Torna obrigatória a afixação de cartaz com informações suficientes para denunciar a presença de criança ou adolescente em estabelecimento que comercialize produtos com conotação sexual ou erótica.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407/2022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tramitação prioritária dos procedimentos e processos administrativos em que figure como parte ou interessada a vítima de violência doméstica e familiar.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Santos; Ciro Pereira; Gabriel; Irlan Melo; Léo; Marilda Portela; Professor Juliano Lopes; Reinaldo Gomes Preto Sacolão; Wanderley Porto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Mulheres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374/2022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proteção do idoso nos procedimentos de contratação de empréstimo consignado e de cartão de crédito consignado no Município de Belo Horizonte.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 Preto Sacolão; Álvaro Damião; Léo; Wanderley Porto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aprovação, com apresentação de emenda(s)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</TotalTime>
  <Application>LibreOffice/6.3.4.2$Windows_X86_64 LibreOffice_project/60da17e045e08f1793c57c00ba83cdfce946d0aa</Application>
  <Pages>4</Pages>
  <Words>979</Words>
  <Characters>5837</Characters>
  <CharactersWithSpaces>6728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2023-02-09T16:38:49Z</dcterms:modified>
  <cp:revision>2</cp:revision>
  <dc:subject/>
  <dc:title/>
</cp:coreProperties>
</file>