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E97" w:rsidRDefault="007A7BF4">
      <w:pPr>
        <w:pStyle w:val="elementoTituloSuperior"/>
      </w:pPr>
      <w:r>
        <w:t>COMISSÃO DE DESENVOLVIMENTO ECONÔMICO, TRANSPORTE E SISTEMA VIÁRIO</w:t>
      </w:r>
    </w:p>
    <w:p w:rsidR="00226E97" w:rsidRDefault="00226E97">
      <w:pPr>
        <w:spacing w:after="0"/>
        <w:rPr>
          <w:sz w:val="8"/>
        </w:rPr>
      </w:pPr>
    </w:p>
    <w:tbl>
      <w:tblPr>
        <w:tblStyle w:val="Tabelacomgrade"/>
        <w:tblW w:w="9638" w:type="dxa"/>
        <w:tblLayout w:type="fixed"/>
        <w:tblLook w:val="04A0"/>
      </w:tblPr>
      <w:tblGrid>
        <w:gridCol w:w="4820"/>
        <w:gridCol w:w="4818"/>
      </w:tblGrid>
      <w:tr w:rsidR="00226E97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226E97" w:rsidRDefault="007A7BF4">
            <w:pPr>
              <w:spacing w:after="0" w:line="240" w:lineRule="auto"/>
              <w:jc w:val="left"/>
            </w:pPr>
            <w:r>
              <w:t xml:space="preserve">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226E97" w:rsidRDefault="007A7BF4">
            <w:pPr>
              <w:spacing w:after="0" w:line="240" w:lineRule="auto"/>
              <w:jc w:val="right"/>
            </w:pPr>
            <w:r>
              <w:t xml:space="preserve">3ª </w:t>
            </w:r>
            <w:proofErr w:type="spellStart"/>
            <w:r>
              <w:t>Sessão</w:t>
            </w:r>
            <w:proofErr w:type="spellEnd"/>
            <w:r>
              <w:t xml:space="preserve"> </w:t>
            </w:r>
            <w:proofErr w:type="spellStart"/>
            <w:r>
              <w:t>Legislativa</w:t>
            </w:r>
            <w:proofErr w:type="spellEnd"/>
            <w:r>
              <w:t xml:space="preserve"> - 19ª </w:t>
            </w:r>
            <w:proofErr w:type="spellStart"/>
            <w:r>
              <w:t>Legislatura</w:t>
            </w:r>
            <w:proofErr w:type="spellEnd"/>
          </w:p>
        </w:tc>
      </w:tr>
      <w:tr w:rsidR="00226E97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226E97" w:rsidRDefault="007A7BF4">
            <w:pPr>
              <w:spacing w:after="0" w:line="240" w:lineRule="auto"/>
              <w:jc w:val="left"/>
            </w:pPr>
            <w:r>
              <w:t>02/03/2023 - 13h30min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 w:rsidR="00226E97" w:rsidRDefault="007A7BF4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226E97" w:rsidRDefault="00226E97">
      <w:pPr>
        <w:pBdr>
          <w:bottom w:val="single" w:sz="6" w:space="1" w:color="999999"/>
        </w:pBdr>
      </w:pPr>
    </w:p>
    <w:p w:rsidR="00226E97" w:rsidRDefault="007A7BF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26E97" w:rsidRDefault="007A7BF4">
      <w:pPr>
        <w:pStyle w:val="numeracaoNumerosRomanos"/>
        <w:numPr>
          <w:ilvl w:val="0"/>
          <w:numId w:val="1"/>
        </w:numPr>
      </w:pPr>
      <w:proofErr w:type="spellStart"/>
      <w:r>
        <w:t>Comunicação</w:t>
      </w:r>
      <w:proofErr w:type="spellEnd"/>
      <w:r>
        <w:t xml:space="preserve"> de </w:t>
      </w:r>
      <w:proofErr w:type="spellStart"/>
      <w:r>
        <w:t>aprovação</w:t>
      </w:r>
      <w:proofErr w:type="spellEnd"/>
      <w:r>
        <w:t xml:space="preserve"> das </w:t>
      </w:r>
      <w:proofErr w:type="spellStart"/>
      <w:r>
        <w:t>atas</w:t>
      </w:r>
      <w:proofErr w:type="spellEnd"/>
      <w:r>
        <w:t xml:space="preserve"> das </w:t>
      </w:r>
      <w:proofErr w:type="spellStart"/>
      <w:r>
        <w:t>reuniões</w:t>
      </w:r>
      <w:proofErr w:type="spellEnd"/>
      <w:r>
        <w:t xml:space="preserve"> 2ª e 3ª </w:t>
      </w:r>
      <w:proofErr w:type="spellStart"/>
      <w:r>
        <w:t>Ordinárias</w:t>
      </w:r>
      <w:proofErr w:type="spellEnd"/>
      <w:r>
        <w:t xml:space="preserve">, </w:t>
      </w:r>
      <w:proofErr w:type="spellStart"/>
      <w:r>
        <w:t>visto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ter</w:t>
      </w:r>
      <w:proofErr w:type="spellEnd"/>
      <w:r>
        <w:t xml:space="preserve"> </w:t>
      </w:r>
      <w:proofErr w:type="spellStart"/>
      <w:r>
        <w:t>havido</w:t>
      </w:r>
      <w:proofErr w:type="spellEnd"/>
      <w:r>
        <w:t xml:space="preserve"> </w:t>
      </w:r>
      <w:proofErr w:type="spellStart"/>
      <w:r>
        <w:t>impugnação</w:t>
      </w:r>
      <w:proofErr w:type="spellEnd"/>
      <w:r>
        <w:t xml:space="preserve"> </w:t>
      </w:r>
      <w:proofErr w:type="spellStart"/>
      <w:r>
        <w:t>destas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termos</w:t>
      </w:r>
      <w:proofErr w:type="spellEnd"/>
      <w:r>
        <w:t xml:space="preserve"> </w:t>
      </w:r>
      <w:proofErr w:type="spellStart"/>
      <w:r>
        <w:t>regimentais</w:t>
      </w:r>
      <w:proofErr w:type="spellEnd"/>
      <w:r>
        <w:t>.</w:t>
      </w:r>
    </w:p>
    <w:p w:rsidR="00226E97" w:rsidRDefault="007A7BF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226E97" w:rsidRDefault="007A7BF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226E97" w:rsidRDefault="007A7BF4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226E97" w:rsidRDefault="007A7BF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276/2023</w:t>
      </w:r>
      <w:r>
        <w:t xml:space="preserve"> - TURNO ÚNICO</w:t>
      </w:r>
    </w:p>
    <w:p w:rsidR="00226E97" w:rsidRDefault="007A7BF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o </w:t>
      </w:r>
      <w:proofErr w:type="spellStart"/>
      <w:r>
        <w:t>andamento</w:t>
      </w:r>
      <w:proofErr w:type="spellEnd"/>
      <w:r>
        <w:t xml:space="preserve"> das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reparação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Rua</w:t>
      </w:r>
      <w:proofErr w:type="spellEnd"/>
      <w:r>
        <w:t xml:space="preserve"> </w:t>
      </w:r>
      <w:proofErr w:type="spellStart"/>
      <w:r>
        <w:t>Cuiabá</w:t>
      </w:r>
      <w:proofErr w:type="spellEnd"/>
      <w:r>
        <w:t xml:space="preserve">, nº 187, </w:t>
      </w:r>
      <w:proofErr w:type="spellStart"/>
      <w:r>
        <w:t>bairro</w:t>
      </w:r>
      <w:proofErr w:type="spellEnd"/>
      <w:r>
        <w:t xml:space="preserve"> Prado, </w:t>
      </w:r>
      <w:proofErr w:type="spellStart"/>
      <w:r>
        <w:t>em</w:t>
      </w:r>
      <w:proofErr w:type="spellEnd"/>
      <w:r>
        <w:t xml:space="preserve"> </w:t>
      </w:r>
      <w:proofErr w:type="spellStart"/>
      <w:r>
        <w:t>razão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existência</w:t>
      </w:r>
      <w:proofErr w:type="spellEnd"/>
      <w:r>
        <w:t xml:space="preserve"> de um </w:t>
      </w:r>
      <w:proofErr w:type="spellStart"/>
      <w:r>
        <w:t>buraco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via</w:t>
      </w:r>
    </w:p>
    <w:p w:rsidR="00226E97" w:rsidRDefault="007A7BF4">
      <w:pPr>
        <w:pStyle w:val="numeracaoProposicao"/>
      </w:pPr>
      <w:r>
        <w:rPr>
          <w:b/>
        </w:rPr>
        <w:t xml:space="preserve">DATA: </w:t>
      </w:r>
      <w:r>
        <w:t xml:space="preserve">08 de </w:t>
      </w:r>
      <w:proofErr w:type="spellStart"/>
      <w:r>
        <w:t>março</w:t>
      </w:r>
      <w:proofErr w:type="spellEnd"/>
      <w:r>
        <w:t xml:space="preserve"> de 2023</w:t>
      </w:r>
    </w:p>
    <w:p w:rsidR="00226E97" w:rsidRDefault="007A7BF4">
      <w:pPr>
        <w:pStyle w:val="numeracaoProposicao"/>
      </w:pPr>
      <w:r>
        <w:rPr>
          <w:b/>
        </w:rPr>
        <w:t xml:space="preserve">HORÁRIO: </w:t>
      </w:r>
      <w:r>
        <w:t>11:00h</w:t>
      </w:r>
    </w:p>
    <w:p w:rsidR="00226E97" w:rsidRDefault="007A7BF4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Cuiabá</w:t>
      </w:r>
      <w:proofErr w:type="spellEnd"/>
      <w:r>
        <w:t xml:space="preserve">, nº 187, </w:t>
      </w:r>
      <w:proofErr w:type="spellStart"/>
      <w:r>
        <w:t>bairro</w:t>
      </w:r>
      <w:proofErr w:type="spellEnd"/>
      <w:r>
        <w:t xml:space="preserve"> Prado</w:t>
      </w:r>
    </w:p>
    <w:p w:rsidR="00226E97" w:rsidRDefault="007A7BF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226E97" w:rsidRDefault="007A7BF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</w:t>
      </w:r>
      <w:r>
        <w:rPr>
          <w:u w:val="single"/>
        </w:rPr>
        <w:t>ISSÃO 277/2023</w:t>
      </w:r>
      <w:r>
        <w:t xml:space="preserve"> - TURNO ÚNICO</w:t>
      </w:r>
    </w:p>
    <w:p w:rsidR="00226E97" w:rsidRDefault="007A7BF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 </w:t>
      </w:r>
      <w:proofErr w:type="spellStart"/>
      <w:r>
        <w:t>possibilidade</w:t>
      </w:r>
      <w:proofErr w:type="spellEnd"/>
      <w:r>
        <w:t xml:space="preserve"> de </w:t>
      </w:r>
      <w:proofErr w:type="spellStart"/>
      <w:r>
        <w:t>implantação</w:t>
      </w:r>
      <w:proofErr w:type="spellEnd"/>
      <w:r>
        <w:t xml:space="preserve"> </w:t>
      </w:r>
      <w:proofErr w:type="spellStart"/>
      <w:r>
        <w:t>Mão</w:t>
      </w:r>
      <w:proofErr w:type="spellEnd"/>
      <w:r>
        <w:t xml:space="preserve"> </w:t>
      </w:r>
      <w:proofErr w:type="spellStart"/>
      <w:r>
        <w:t>Única</w:t>
      </w:r>
      <w:proofErr w:type="spellEnd"/>
      <w:r>
        <w:t xml:space="preserve"> de </w:t>
      </w:r>
      <w:proofErr w:type="spellStart"/>
      <w:r>
        <w:t>circulação</w:t>
      </w:r>
      <w:proofErr w:type="spellEnd"/>
      <w:r>
        <w:t xml:space="preserve"> de </w:t>
      </w:r>
      <w:proofErr w:type="spellStart"/>
      <w:r>
        <w:t>veículo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Arthur de </w:t>
      </w:r>
      <w:proofErr w:type="spellStart"/>
      <w:r>
        <w:t>Sá</w:t>
      </w:r>
      <w:proofErr w:type="spellEnd"/>
      <w:r>
        <w:t xml:space="preserve"> entre as </w:t>
      </w:r>
      <w:proofErr w:type="spellStart"/>
      <w:r>
        <w:t>Ruas</w:t>
      </w:r>
      <w:proofErr w:type="spellEnd"/>
      <w:r>
        <w:t xml:space="preserve"> </w:t>
      </w:r>
      <w:proofErr w:type="spellStart"/>
      <w:r>
        <w:t>Nélson</w:t>
      </w:r>
      <w:proofErr w:type="spellEnd"/>
      <w:r>
        <w:t xml:space="preserve"> e Paulo Dias,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União</w:t>
      </w:r>
      <w:proofErr w:type="spellEnd"/>
      <w:r>
        <w:t>.</w:t>
      </w:r>
    </w:p>
    <w:p w:rsidR="00226E97" w:rsidRDefault="007A7BF4">
      <w:pPr>
        <w:pStyle w:val="numeracaoProposicao"/>
      </w:pPr>
      <w:r>
        <w:rPr>
          <w:b/>
        </w:rPr>
        <w:t xml:space="preserve">DATA: </w:t>
      </w:r>
      <w:r>
        <w:t xml:space="preserve">09 de </w:t>
      </w:r>
      <w:proofErr w:type="spellStart"/>
      <w:r>
        <w:t>março</w:t>
      </w:r>
      <w:proofErr w:type="spellEnd"/>
      <w:r>
        <w:t xml:space="preserve"> de 2023</w:t>
      </w:r>
    </w:p>
    <w:p w:rsidR="00226E97" w:rsidRDefault="007A7BF4">
      <w:pPr>
        <w:pStyle w:val="numeracaoProposicao"/>
      </w:pPr>
      <w:r>
        <w:rPr>
          <w:b/>
        </w:rPr>
        <w:t>HO</w:t>
      </w:r>
      <w:r>
        <w:rPr>
          <w:b/>
        </w:rPr>
        <w:t xml:space="preserve">RÁRIO: </w:t>
      </w:r>
      <w:r>
        <w:t>10:00h</w:t>
      </w:r>
    </w:p>
    <w:p w:rsidR="00226E97" w:rsidRDefault="007A7BF4">
      <w:pPr>
        <w:pStyle w:val="numeracaoProposicao"/>
      </w:pPr>
      <w:r>
        <w:rPr>
          <w:b/>
        </w:rPr>
        <w:t xml:space="preserve">LOCAL: </w:t>
      </w:r>
      <w:r>
        <w:t xml:space="preserve">Ponto de </w:t>
      </w:r>
      <w:proofErr w:type="spellStart"/>
      <w:r>
        <w:t>encontro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Arthur de </w:t>
      </w:r>
      <w:proofErr w:type="spellStart"/>
      <w:r>
        <w:t>Sá</w:t>
      </w:r>
      <w:proofErr w:type="spellEnd"/>
      <w:r>
        <w:t xml:space="preserve"> entre as </w:t>
      </w:r>
      <w:proofErr w:type="spellStart"/>
      <w:r>
        <w:t>Ruas</w:t>
      </w:r>
      <w:proofErr w:type="spellEnd"/>
      <w:r>
        <w:t xml:space="preserve"> </w:t>
      </w:r>
      <w:proofErr w:type="spellStart"/>
      <w:r>
        <w:t>Nélson</w:t>
      </w:r>
      <w:proofErr w:type="spellEnd"/>
      <w:r>
        <w:t xml:space="preserve"> e Paulo Dias,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União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Cleiton</w:t>
      </w:r>
      <w:proofErr w:type="spellEnd"/>
      <w:r>
        <w:t xml:space="preserve"> Xavier</w:t>
      </w:r>
    </w:p>
    <w:p w:rsidR="00226E97" w:rsidRDefault="007A7BF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278/2023</w:t>
      </w:r>
      <w:r>
        <w:t xml:space="preserve"> - TURNO ÚNICO</w:t>
      </w:r>
    </w:p>
    <w:p w:rsidR="00226E97" w:rsidRDefault="007A7BF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de Belo Hori</w:t>
      </w:r>
      <w:r>
        <w:t xml:space="preserve">zonte, </w:t>
      </w:r>
      <w:proofErr w:type="spellStart"/>
      <w:r>
        <w:t>Fuad</w:t>
      </w:r>
      <w:proofErr w:type="spellEnd"/>
      <w:r>
        <w:t xml:space="preserve"> Jorge </w:t>
      </w:r>
      <w:proofErr w:type="spellStart"/>
      <w:r>
        <w:t>Noman</w:t>
      </w:r>
      <w:proofErr w:type="spellEnd"/>
      <w:r>
        <w:t xml:space="preserve"> </w:t>
      </w:r>
      <w:proofErr w:type="spellStart"/>
      <w:r>
        <w:t>Filho</w:t>
      </w:r>
      <w:proofErr w:type="spellEnd"/>
      <w:r>
        <w:t xml:space="preserve">, </w:t>
      </w:r>
      <w:proofErr w:type="spellStart"/>
      <w:r>
        <w:t>ao</w:t>
      </w:r>
      <w:proofErr w:type="spellEnd"/>
      <w:r>
        <w:t xml:space="preserve">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Obras</w:t>
      </w:r>
      <w:proofErr w:type="spellEnd"/>
      <w:r>
        <w:t xml:space="preserve"> e </w:t>
      </w:r>
      <w:proofErr w:type="spellStart"/>
      <w:r>
        <w:t>Infraestrutura</w:t>
      </w:r>
      <w:proofErr w:type="spellEnd"/>
      <w:r>
        <w:t xml:space="preserve">, Leandro César Pereira e </w:t>
      </w:r>
      <w:proofErr w:type="spellStart"/>
      <w:r>
        <w:t>ao</w:t>
      </w:r>
      <w:proofErr w:type="spellEnd"/>
      <w:r>
        <w:t xml:space="preserve"> </w:t>
      </w:r>
      <w:proofErr w:type="spellStart"/>
      <w:r>
        <w:t>Superintendente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Sudecap</w:t>
      </w:r>
      <w:proofErr w:type="spellEnd"/>
      <w:r>
        <w:t xml:space="preserve">, Henrique de Castilho Marques de Sousa </w:t>
      </w:r>
    </w:p>
    <w:p w:rsidR="00226E97" w:rsidRDefault="007A7BF4">
      <w:pPr>
        <w:pStyle w:val="numeracaoProposicao"/>
      </w:pPr>
      <w:r>
        <w:rPr>
          <w:b/>
        </w:rPr>
        <w:t xml:space="preserve">FINALIDADE: </w:t>
      </w:r>
      <w:proofErr w:type="spellStart"/>
      <w:r>
        <w:t>Obter</w:t>
      </w:r>
      <w:proofErr w:type="spellEnd"/>
      <w:r>
        <w:t xml:space="preserve"> </w:t>
      </w:r>
      <w:proofErr w:type="spellStart"/>
      <w:r>
        <w:t>informação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o </w:t>
      </w:r>
      <w:proofErr w:type="spellStart"/>
      <w:r>
        <w:t>asfaltamento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Antônio</w:t>
      </w:r>
      <w:proofErr w:type="spellEnd"/>
      <w:r>
        <w:t xml:space="preserve"> Carlos, via</w:t>
      </w:r>
      <w:r>
        <w:t xml:space="preserve"> municipal de Belo Horizonte.</w:t>
      </w:r>
    </w:p>
    <w:p w:rsidR="00226E97" w:rsidRDefault="007A7BF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226E97" w:rsidRDefault="00226E97">
      <w:pPr>
        <w:pStyle w:val="numeracaoProposicao"/>
      </w:pPr>
    </w:p>
    <w:p w:rsidR="00226E97" w:rsidRDefault="007A7BF4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279/2023</w:t>
      </w:r>
      <w:r>
        <w:t xml:space="preserve"> - TURNO ÚNICO</w:t>
      </w:r>
    </w:p>
    <w:p w:rsidR="00226E97" w:rsidRDefault="007A7BF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de </w:t>
      </w:r>
      <w:proofErr w:type="spellStart"/>
      <w:r>
        <w:t>Obras</w:t>
      </w:r>
      <w:proofErr w:type="spellEnd"/>
      <w:r>
        <w:t xml:space="preserve"> e </w:t>
      </w:r>
      <w:proofErr w:type="spellStart"/>
      <w:r>
        <w:t>Infraestrutura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FINALIDADE: </w:t>
      </w:r>
      <w:proofErr w:type="spellStart"/>
      <w:r>
        <w:t>Obter</w:t>
      </w:r>
      <w:proofErr w:type="spellEnd"/>
      <w:r>
        <w:t xml:space="preserve"> </w:t>
      </w:r>
      <w:proofErr w:type="spellStart"/>
      <w:r>
        <w:t>informações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a </w:t>
      </w:r>
      <w:proofErr w:type="spellStart"/>
      <w:r>
        <w:t>relação</w:t>
      </w:r>
      <w:proofErr w:type="spellEnd"/>
      <w:r>
        <w:t xml:space="preserve"> de </w:t>
      </w:r>
      <w:proofErr w:type="spellStart"/>
      <w:r>
        <w:t>pra</w:t>
      </w:r>
      <w:r>
        <w:t>ças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estão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processo</w:t>
      </w:r>
      <w:proofErr w:type="spellEnd"/>
      <w:r>
        <w:t xml:space="preserve"> de </w:t>
      </w:r>
      <w:proofErr w:type="spellStart"/>
      <w:r>
        <w:t>reforma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serão</w:t>
      </w:r>
      <w:proofErr w:type="spellEnd"/>
      <w:r>
        <w:t xml:space="preserve"> </w:t>
      </w:r>
      <w:proofErr w:type="spellStart"/>
      <w:r>
        <w:t>reformadas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de Belo Horizonte,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ciência</w:t>
      </w:r>
      <w:proofErr w:type="spellEnd"/>
      <w:r>
        <w:t xml:space="preserve"> do </w:t>
      </w:r>
      <w:proofErr w:type="spellStart"/>
      <w:r>
        <w:t>mandato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melhor</w:t>
      </w:r>
      <w:proofErr w:type="spellEnd"/>
      <w:r>
        <w:t xml:space="preserve"> </w:t>
      </w:r>
      <w:proofErr w:type="spellStart"/>
      <w:r>
        <w:t>gestão</w:t>
      </w:r>
      <w:proofErr w:type="spellEnd"/>
      <w:r>
        <w:t xml:space="preserve"> de </w:t>
      </w:r>
      <w:proofErr w:type="spellStart"/>
      <w:r>
        <w:t>iniciativas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casa </w:t>
      </w:r>
      <w:proofErr w:type="spellStart"/>
      <w:r>
        <w:t>legislativa</w:t>
      </w:r>
      <w:proofErr w:type="spellEnd"/>
      <w:r>
        <w:t xml:space="preserve"> e de </w:t>
      </w:r>
      <w:proofErr w:type="spellStart"/>
      <w:r>
        <w:t>direcionamento</w:t>
      </w:r>
      <w:proofErr w:type="spellEnd"/>
      <w:r>
        <w:t xml:space="preserve"> de </w:t>
      </w:r>
      <w:proofErr w:type="spellStart"/>
      <w:r>
        <w:t>possíveis</w:t>
      </w:r>
      <w:proofErr w:type="spellEnd"/>
      <w:r>
        <w:t xml:space="preserve"> </w:t>
      </w:r>
      <w:proofErr w:type="spellStart"/>
      <w:r>
        <w:t>recursos</w:t>
      </w:r>
      <w:proofErr w:type="spellEnd"/>
      <w:r>
        <w:t>.</w:t>
      </w:r>
    </w:p>
    <w:p w:rsidR="00226E97" w:rsidRDefault="007A7BF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Bruno </w:t>
      </w:r>
      <w:proofErr w:type="spellStart"/>
      <w:r>
        <w:t>Pedralva</w:t>
      </w:r>
      <w:proofErr w:type="spellEnd"/>
    </w:p>
    <w:p w:rsidR="00226E97" w:rsidRDefault="007A7BF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280/2023</w:t>
      </w:r>
      <w:r>
        <w:t xml:space="preserve"> - TURNO ÚNICO</w:t>
      </w:r>
    </w:p>
    <w:p w:rsidR="00226E97" w:rsidRDefault="007A7BF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</w:t>
      </w:r>
      <w:proofErr w:type="spellStart"/>
      <w:r>
        <w:t>Fuad</w:t>
      </w:r>
      <w:proofErr w:type="spellEnd"/>
      <w:r>
        <w:t xml:space="preserve"> </w:t>
      </w:r>
      <w:proofErr w:type="spellStart"/>
      <w:r>
        <w:t>Noman</w:t>
      </w:r>
      <w:proofErr w:type="spellEnd"/>
      <w:r>
        <w:t xml:space="preserve">; </w:t>
      </w:r>
      <w:proofErr w:type="spellStart"/>
      <w:r>
        <w:t>superintendente</w:t>
      </w:r>
      <w:proofErr w:type="spellEnd"/>
      <w:r>
        <w:t xml:space="preserve"> de </w:t>
      </w:r>
      <w:proofErr w:type="spellStart"/>
      <w:r>
        <w:t>Mobilidade</w:t>
      </w:r>
      <w:proofErr w:type="spellEnd"/>
      <w:r>
        <w:t xml:space="preserve"> Urbana, André </w:t>
      </w:r>
      <w:proofErr w:type="spellStart"/>
      <w:r>
        <w:t>Dantas</w:t>
      </w:r>
      <w:proofErr w:type="spellEnd"/>
      <w:r>
        <w:t xml:space="preserve">; e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Política</w:t>
      </w:r>
      <w:proofErr w:type="spellEnd"/>
      <w:r>
        <w:t xml:space="preserve"> Urbana, </w:t>
      </w:r>
      <w:proofErr w:type="spellStart"/>
      <w:r>
        <w:t>João</w:t>
      </w:r>
      <w:proofErr w:type="spellEnd"/>
      <w:r>
        <w:t xml:space="preserve"> </w:t>
      </w:r>
      <w:proofErr w:type="spellStart"/>
      <w:r>
        <w:t>Antônio</w:t>
      </w:r>
      <w:proofErr w:type="spellEnd"/>
      <w:r>
        <w:t xml:space="preserve"> </w:t>
      </w:r>
      <w:proofErr w:type="spellStart"/>
      <w:r>
        <w:t>Fleury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FINALIDADE: </w:t>
      </w:r>
      <w:proofErr w:type="spellStart"/>
      <w:r>
        <w:t>Obter</w:t>
      </w:r>
      <w:proofErr w:type="spellEnd"/>
      <w:r>
        <w:t xml:space="preserve"> </w:t>
      </w:r>
      <w:proofErr w:type="spellStart"/>
      <w:r>
        <w:t>informação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pagamento</w:t>
      </w:r>
      <w:proofErr w:type="spellEnd"/>
      <w:r>
        <w:t xml:space="preserve"> </w:t>
      </w:r>
      <w:proofErr w:type="spellStart"/>
      <w:r>
        <w:t>parcial</w:t>
      </w:r>
      <w:proofErr w:type="spellEnd"/>
      <w:r>
        <w:t xml:space="preserve"> do </w:t>
      </w:r>
      <w:proofErr w:type="spellStart"/>
      <w:r>
        <w:t>subsídio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concessionários</w:t>
      </w:r>
      <w:proofErr w:type="spellEnd"/>
      <w:r>
        <w:t xml:space="preserve"> do </w:t>
      </w:r>
      <w:proofErr w:type="spellStart"/>
      <w:r>
        <w:t>transporte</w:t>
      </w:r>
      <w:proofErr w:type="spellEnd"/>
      <w:r>
        <w:t xml:space="preserve"> </w:t>
      </w:r>
      <w:proofErr w:type="spellStart"/>
      <w:r>
        <w:t>coletivo</w:t>
      </w:r>
      <w:proofErr w:type="spellEnd"/>
      <w:r>
        <w:t xml:space="preserve">, no </w:t>
      </w:r>
      <w:proofErr w:type="spellStart"/>
      <w:r>
        <w:t>mês</w:t>
      </w:r>
      <w:proofErr w:type="spellEnd"/>
      <w:r>
        <w:t xml:space="preserve"> de </w:t>
      </w:r>
      <w:proofErr w:type="spellStart"/>
      <w:r>
        <w:t>janeiro</w:t>
      </w:r>
      <w:proofErr w:type="spellEnd"/>
      <w:r>
        <w:t xml:space="preserve"> de 2023.</w:t>
      </w:r>
    </w:p>
    <w:p w:rsidR="00226E97" w:rsidRDefault="007A7BF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226E97" w:rsidRDefault="007A7BF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281/2023</w:t>
      </w:r>
      <w:r>
        <w:t xml:space="preserve"> - TURNO ÚNICO</w:t>
      </w:r>
    </w:p>
    <w:p w:rsidR="00226E97" w:rsidRDefault="007A7BF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26E97" w:rsidRDefault="007A7BF4">
      <w:pPr>
        <w:pStyle w:val="numeracaoProposicao"/>
      </w:pPr>
      <w:r>
        <w:rPr>
          <w:b/>
        </w:rPr>
        <w:t>FINA</w:t>
      </w:r>
      <w:r>
        <w:rPr>
          <w:b/>
        </w:rPr>
        <w:t xml:space="preserve">LIDADE: </w:t>
      </w:r>
      <w:proofErr w:type="spellStart"/>
      <w:r>
        <w:t>Verificar</w:t>
      </w:r>
      <w:proofErr w:type="spellEnd"/>
      <w:r>
        <w:t xml:space="preserve"> a </w:t>
      </w:r>
      <w:proofErr w:type="spellStart"/>
      <w:r>
        <w:t>possibilidade</w:t>
      </w:r>
      <w:proofErr w:type="spellEnd"/>
      <w:r>
        <w:t xml:space="preserve"> de </w:t>
      </w:r>
      <w:proofErr w:type="spellStart"/>
      <w:r>
        <w:t>implantação</w:t>
      </w:r>
      <w:proofErr w:type="spellEnd"/>
      <w:r>
        <w:t xml:space="preserve"> de </w:t>
      </w:r>
      <w:proofErr w:type="spellStart"/>
      <w:r>
        <w:t>quebra-molas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Francisco </w:t>
      </w:r>
      <w:proofErr w:type="spellStart"/>
      <w:r>
        <w:t>Leão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altura</w:t>
      </w:r>
      <w:proofErr w:type="spellEnd"/>
      <w:r>
        <w:t xml:space="preserve"> do nº 90,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União</w:t>
      </w:r>
      <w:proofErr w:type="spellEnd"/>
      <w:r>
        <w:t xml:space="preserve">. </w:t>
      </w:r>
    </w:p>
    <w:p w:rsidR="00226E97" w:rsidRDefault="007A7BF4">
      <w:pPr>
        <w:pStyle w:val="numeracaoProposicao"/>
      </w:pPr>
      <w:r>
        <w:rPr>
          <w:b/>
        </w:rPr>
        <w:t xml:space="preserve">DATA: </w:t>
      </w:r>
      <w:r>
        <w:t xml:space="preserve">16 de </w:t>
      </w:r>
      <w:proofErr w:type="spellStart"/>
      <w:r>
        <w:t>março</w:t>
      </w:r>
      <w:proofErr w:type="spellEnd"/>
      <w:r>
        <w:t xml:space="preserve"> de 2023</w:t>
      </w:r>
    </w:p>
    <w:p w:rsidR="00226E97" w:rsidRDefault="007A7BF4">
      <w:pPr>
        <w:pStyle w:val="numeracaoProposicao"/>
      </w:pPr>
      <w:r>
        <w:rPr>
          <w:b/>
        </w:rPr>
        <w:t xml:space="preserve">HORÁRIO: </w:t>
      </w:r>
      <w:r>
        <w:t>09:00h</w:t>
      </w:r>
    </w:p>
    <w:p w:rsidR="00226E97" w:rsidRDefault="007A7BF4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Francisco </w:t>
      </w:r>
      <w:proofErr w:type="spellStart"/>
      <w:r>
        <w:t>Leão</w:t>
      </w:r>
      <w:proofErr w:type="spellEnd"/>
      <w:r>
        <w:t xml:space="preserve"> </w:t>
      </w:r>
      <w:proofErr w:type="spellStart"/>
      <w:r>
        <w:t>Corrêa</w:t>
      </w:r>
      <w:proofErr w:type="spellEnd"/>
      <w:r>
        <w:t xml:space="preserve">, nº 90,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União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Cleiton</w:t>
      </w:r>
      <w:proofErr w:type="spellEnd"/>
      <w:r>
        <w:t xml:space="preserve"> Xavie</w:t>
      </w:r>
      <w:r>
        <w:t>r</w:t>
      </w:r>
    </w:p>
    <w:p w:rsidR="00226E97" w:rsidRDefault="007A7BF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282/2023</w:t>
      </w:r>
      <w:r>
        <w:t xml:space="preserve"> - TURNO ÚNICO</w:t>
      </w:r>
    </w:p>
    <w:p w:rsidR="00226E97" w:rsidRDefault="007A7BF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 </w:t>
      </w:r>
      <w:proofErr w:type="spellStart"/>
      <w:r>
        <w:t>possibilidade</w:t>
      </w:r>
      <w:proofErr w:type="spellEnd"/>
      <w:r>
        <w:t xml:space="preserve"> de </w:t>
      </w:r>
      <w:proofErr w:type="spellStart"/>
      <w:r>
        <w:t>implantação</w:t>
      </w:r>
      <w:proofErr w:type="spellEnd"/>
      <w:r>
        <w:t xml:space="preserve"> </w:t>
      </w:r>
      <w:proofErr w:type="spellStart"/>
      <w:r>
        <w:t>sinalização</w:t>
      </w:r>
      <w:proofErr w:type="spellEnd"/>
      <w:r>
        <w:t xml:space="preserve"> e </w:t>
      </w:r>
      <w:proofErr w:type="spellStart"/>
      <w:r>
        <w:t>faixa</w:t>
      </w:r>
      <w:proofErr w:type="spellEnd"/>
      <w:r>
        <w:t xml:space="preserve"> de </w:t>
      </w:r>
      <w:proofErr w:type="spellStart"/>
      <w:r>
        <w:t>pedestre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</w:t>
      </w:r>
      <w:proofErr w:type="spellStart"/>
      <w:r>
        <w:t>Juarana</w:t>
      </w:r>
      <w:proofErr w:type="spellEnd"/>
      <w:r>
        <w:t xml:space="preserve">, </w:t>
      </w:r>
      <w:proofErr w:type="spellStart"/>
      <w:r>
        <w:t>esquina</w:t>
      </w:r>
      <w:proofErr w:type="spellEnd"/>
      <w:r>
        <w:t xml:space="preserve"> com </w:t>
      </w:r>
      <w:proofErr w:type="spellStart"/>
      <w:r>
        <w:t>rua</w:t>
      </w:r>
      <w:proofErr w:type="spellEnd"/>
      <w:r>
        <w:t xml:space="preserve"> </w:t>
      </w:r>
      <w:proofErr w:type="spellStart"/>
      <w:r>
        <w:t>Tamboril</w:t>
      </w:r>
      <w:proofErr w:type="spellEnd"/>
      <w:r>
        <w:t xml:space="preserve"> no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Concórdia</w:t>
      </w:r>
      <w:proofErr w:type="spellEnd"/>
      <w:r>
        <w:t>.</w:t>
      </w:r>
    </w:p>
    <w:p w:rsidR="00226E97" w:rsidRDefault="007A7BF4">
      <w:pPr>
        <w:pStyle w:val="numeracaoProposicao"/>
      </w:pPr>
      <w:r>
        <w:rPr>
          <w:b/>
        </w:rPr>
        <w:t xml:space="preserve">DATA: </w:t>
      </w:r>
      <w:r>
        <w:t xml:space="preserve">13 de </w:t>
      </w:r>
      <w:proofErr w:type="spellStart"/>
      <w:r>
        <w:t>março</w:t>
      </w:r>
      <w:proofErr w:type="spellEnd"/>
      <w:r>
        <w:t xml:space="preserve"> de 2023</w:t>
      </w:r>
    </w:p>
    <w:p w:rsidR="00226E97" w:rsidRDefault="007A7BF4">
      <w:pPr>
        <w:pStyle w:val="numeracaoProposicao"/>
      </w:pPr>
      <w:r>
        <w:rPr>
          <w:b/>
        </w:rPr>
        <w:t xml:space="preserve">HORÁRIO: </w:t>
      </w:r>
      <w:r>
        <w:t>09:00h</w:t>
      </w:r>
    </w:p>
    <w:p w:rsidR="00226E97" w:rsidRDefault="007A7BF4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Juarana</w:t>
      </w:r>
      <w:proofErr w:type="spellEnd"/>
      <w:r>
        <w:t xml:space="preserve">, </w:t>
      </w:r>
      <w:proofErr w:type="spellStart"/>
      <w:r>
        <w:t>esquina</w:t>
      </w:r>
      <w:proofErr w:type="spellEnd"/>
      <w:r>
        <w:t xml:space="preserve"> com a </w:t>
      </w:r>
      <w:proofErr w:type="spellStart"/>
      <w:r>
        <w:t>rua</w:t>
      </w:r>
      <w:proofErr w:type="spellEnd"/>
      <w:r>
        <w:t xml:space="preserve"> </w:t>
      </w:r>
      <w:proofErr w:type="spellStart"/>
      <w:r>
        <w:t>Tamboril</w:t>
      </w:r>
      <w:proofErr w:type="spellEnd"/>
      <w:r>
        <w:t xml:space="preserve">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Concórdia</w:t>
      </w:r>
      <w:proofErr w:type="spellEnd"/>
      <w:r>
        <w:t xml:space="preserve">. Ponto de </w:t>
      </w:r>
      <w:proofErr w:type="spellStart"/>
      <w:r>
        <w:t>encontro</w:t>
      </w:r>
      <w:proofErr w:type="spellEnd"/>
      <w:r>
        <w:t xml:space="preserve">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Juarana</w:t>
      </w:r>
      <w:proofErr w:type="spellEnd"/>
      <w:r>
        <w:t xml:space="preserve">, </w:t>
      </w:r>
      <w:proofErr w:type="spellStart"/>
      <w:r>
        <w:t>esquina</w:t>
      </w:r>
      <w:proofErr w:type="spellEnd"/>
      <w:r>
        <w:t xml:space="preserve"> com a </w:t>
      </w:r>
      <w:proofErr w:type="spellStart"/>
      <w:r>
        <w:t>rua</w:t>
      </w:r>
      <w:proofErr w:type="spellEnd"/>
      <w:r>
        <w:t xml:space="preserve"> </w:t>
      </w:r>
      <w:proofErr w:type="spellStart"/>
      <w:r>
        <w:t>Tamboril</w:t>
      </w:r>
      <w:proofErr w:type="spellEnd"/>
      <w:r>
        <w:t xml:space="preserve">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Concórdia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Cleiton</w:t>
      </w:r>
      <w:proofErr w:type="spellEnd"/>
      <w:r>
        <w:t xml:space="preserve"> Xavier</w:t>
      </w:r>
    </w:p>
    <w:p w:rsidR="00226E97" w:rsidRDefault="007A7BF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283/2023</w:t>
      </w:r>
      <w:r>
        <w:t xml:space="preserve"> - TURNO ÚNICO</w:t>
      </w:r>
    </w:p>
    <w:p w:rsidR="00226E97" w:rsidRDefault="007A7BF4">
      <w:pPr>
        <w:pStyle w:val="numeracaoProposicao"/>
      </w:pPr>
      <w:r>
        <w:rPr>
          <w:b/>
        </w:rPr>
        <w:t>SOLICITA</w:t>
      </w:r>
      <w:r>
        <w:rPr>
          <w:b/>
        </w:rPr>
        <w:t xml:space="preserve">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 </w:t>
      </w:r>
      <w:proofErr w:type="spellStart"/>
      <w:r>
        <w:t>possibilidade</w:t>
      </w:r>
      <w:proofErr w:type="spellEnd"/>
      <w:r>
        <w:t xml:space="preserve"> de </w:t>
      </w:r>
      <w:proofErr w:type="spellStart"/>
      <w:r>
        <w:t>implantação</w:t>
      </w:r>
      <w:proofErr w:type="spellEnd"/>
      <w:r>
        <w:t xml:space="preserve"> de </w:t>
      </w:r>
      <w:proofErr w:type="spellStart"/>
      <w:r>
        <w:t>redutor</w:t>
      </w:r>
      <w:proofErr w:type="spellEnd"/>
      <w:r>
        <w:t xml:space="preserve"> de </w:t>
      </w:r>
      <w:proofErr w:type="spellStart"/>
      <w:r>
        <w:t>velocidade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Henrique </w:t>
      </w:r>
      <w:proofErr w:type="spellStart"/>
      <w:r>
        <w:t>Badaró</w:t>
      </w:r>
      <w:proofErr w:type="spellEnd"/>
      <w:r>
        <w:t xml:space="preserve"> Portugal, </w:t>
      </w:r>
      <w:proofErr w:type="spellStart"/>
      <w:r>
        <w:t>próximo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nº 137,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Palmeiras</w:t>
      </w:r>
      <w:proofErr w:type="spellEnd"/>
      <w:r>
        <w:t>.</w:t>
      </w:r>
    </w:p>
    <w:p w:rsidR="00226E97" w:rsidRDefault="007A7BF4">
      <w:pPr>
        <w:pStyle w:val="numeracaoProposicao"/>
      </w:pPr>
      <w:r>
        <w:rPr>
          <w:b/>
        </w:rPr>
        <w:t xml:space="preserve">DATA: </w:t>
      </w:r>
      <w:r>
        <w:t xml:space="preserve">10 de </w:t>
      </w:r>
      <w:proofErr w:type="spellStart"/>
      <w:r>
        <w:t>março</w:t>
      </w:r>
      <w:proofErr w:type="spellEnd"/>
      <w:r>
        <w:t xml:space="preserve"> de 2023</w:t>
      </w:r>
    </w:p>
    <w:p w:rsidR="00226E97" w:rsidRDefault="007A7BF4">
      <w:pPr>
        <w:pStyle w:val="numeracaoProposicao"/>
      </w:pPr>
      <w:r>
        <w:rPr>
          <w:b/>
        </w:rPr>
        <w:t xml:space="preserve">HORÁRIO: </w:t>
      </w:r>
      <w:r>
        <w:t>09:00h</w:t>
      </w:r>
    </w:p>
    <w:p w:rsidR="00226E97" w:rsidRDefault="007A7BF4">
      <w:pPr>
        <w:pStyle w:val="numeracaoProposicao"/>
      </w:pPr>
      <w:r>
        <w:rPr>
          <w:b/>
        </w:rPr>
        <w:t xml:space="preserve">LOCAL: </w:t>
      </w:r>
      <w:r>
        <w:t xml:space="preserve">Ponto de </w:t>
      </w:r>
      <w:proofErr w:type="spellStart"/>
      <w:r>
        <w:t>encontro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</w:t>
      </w:r>
      <w:proofErr w:type="spellStart"/>
      <w:r>
        <w:t>Águas</w:t>
      </w:r>
      <w:proofErr w:type="spellEnd"/>
      <w:r>
        <w:t xml:space="preserve"> de </w:t>
      </w:r>
      <w:proofErr w:type="spellStart"/>
      <w:r>
        <w:t>Março</w:t>
      </w:r>
      <w:proofErr w:type="spellEnd"/>
      <w:r>
        <w:t xml:space="preserve">, entre </w:t>
      </w:r>
      <w:proofErr w:type="spellStart"/>
      <w:r>
        <w:t>os</w:t>
      </w:r>
      <w:proofErr w:type="spellEnd"/>
      <w:r>
        <w:t xml:space="preserve"> </w:t>
      </w:r>
      <w:proofErr w:type="spellStart"/>
      <w:r>
        <w:t>números</w:t>
      </w:r>
      <w:proofErr w:type="spellEnd"/>
      <w:r>
        <w:t xml:space="preserve"> 440 e 446,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Etelvina</w:t>
      </w:r>
      <w:proofErr w:type="spellEnd"/>
      <w:r>
        <w:t xml:space="preserve"> </w:t>
      </w:r>
      <w:proofErr w:type="spellStart"/>
      <w:r>
        <w:t>Carneiro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Cleiton</w:t>
      </w:r>
      <w:proofErr w:type="spellEnd"/>
      <w:r>
        <w:t xml:space="preserve"> Xavier</w:t>
      </w:r>
    </w:p>
    <w:p w:rsidR="00226E97" w:rsidRDefault="00226E97">
      <w:pPr>
        <w:pStyle w:val="numeracaoProposicao"/>
      </w:pPr>
    </w:p>
    <w:p w:rsidR="00226E97" w:rsidRDefault="007A7BF4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284/2023</w:t>
      </w:r>
      <w:r>
        <w:t xml:space="preserve"> - TURNO ÚNICO</w:t>
      </w:r>
    </w:p>
    <w:p w:rsidR="00226E97" w:rsidRDefault="007A7BF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 </w:t>
      </w:r>
      <w:proofErr w:type="spellStart"/>
      <w:r>
        <w:t>possibilidade</w:t>
      </w:r>
      <w:proofErr w:type="spellEnd"/>
      <w:r>
        <w:t xml:space="preserve"> de </w:t>
      </w:r>
      <w:proofErr w:type="spellStart"/>
      <w:r>
        <w:t>implantação</w:t>
      </w:r>
      <w:proofErr w:type="spellEnd"/>
      <w:r>
        <w:t xml:space="preserve"> de </w:t>
      </w:r>
      <w:proofErr w:type="spellStart"/>
      <w:r>
        <w:t>quebra-m</w:t>
      </w:r>
      <w:r>
        <w:t>olas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</w:t>
      </w:r>
      <w:proofErr w:type="spellStart"/>
      <w:r>
        <w:t>Castelo</w:t>
      </w:r>
      <w:proofErr w:type="spellEnd"/>
      <w:r>
        <w:t xml:space="preserve"> de </w:t>
      </w:r>
      <w:proofErr w:type="spellStart"/>
      <w:r>
        <w:t>Lamego</w:t>
      </w:r>
      <w:proofErr w:type="spellEnd"/>
      <w:r>
        <w:t xml:space="preserve">, nº 210,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Castelo</w:t>
      </w:r>
      <w:proofErr w:type="spellEnd"/>
      <w:r>
        <w:t>.</w:t>
      </w:r>
    </w:p>
    <w:p w:rsidR="00226E97" w:rsidRDefault="007A7BF4">
      <w:pPr>
        <w:pStyle w:val="numeracaoProposicao"/>
      </w:pPr>
      <w:r>
        <w:rPr>
          <w:b/>
        </w:rPr>
        <w:t xml:space="preserve">DATA: </w:t>
      </w:r>
      <w:r>
        <w:t xml:space="preserve">10 de </w:t>
      </w:r>
      <w:proofErr w:type="spellStart"/>
      <w:r>
        <w:t>março</w:t>
      </w:r>
      <w:proofErr w:type="spellEnd"/>
      <w:r>
        <w:t xml:space="preserve"> de 2023</w:t>
      </w:r>
    </w:p>
    <w:p w:rsidR="00226E97" w:rsidRDefault="007A7BF4">
      <w:pPr>
        <w:pStyle w:val="numeracaoProposicao"/>
      </w:pPr>
      <w:r>
        <w:rPr>
          <w:b/>
        </w:rPr>
        <w:t xml:space="preserve">HORÁRIO: </w:t>
      </w:r>
      <w:r>
        <w:t>09:00h</w:t>
      </w:r>
    </w:p>
    <w:p w:rsidR="00226E97" w:rsidRDefault="007A7BF4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Castelo</w:t>
      </w:r>
      <w:proofErr w:type="spellEnd"/>
      <w:r>
        <w:t xml:space="preserve"> de </w:t>
      </w:r>
      <w:proofErr w:type="spellStart"/>
      <w:r>
        <w:t>Lamego</w:t>
      </w:r>
      <w:proofErr w:type="spellEnd"/>
      <w:r>
        <w:t xml:space="preserve">, nº 210,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Castelo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Cleiton</w:t>
      </w:r>
      <w:proofErr w:type="spellEnd"/>
      <w:r>
        <w:t xml:space="preserve"> Xavier</w:t>
      </w:r>
    </w:p>
    <w:p w:rsidR="00D2486F" w:rsidRPr="00D2486F" w:rsidRDefault="00D2486F">
      <w:pPr>
        <w:pStyle w:val="numeracaoProposicao"/>
        <w:rPr>
          <w:sz w:val="18"/>
          <w:szCs w:val="18"/>
        </w:rPr>
      </w:pPr>
    </w:p>
    <w:p w:rsidR="00226E97" w:rsidRDefault="007A7BF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285/2023</w:t>
      </w:r>
      <w:r>
        <w:t xml:space="preserve"> - TURNO ÚNICO</w:t>
      </w:r>
    </w:p>
    <w:p w:rsidR="00226E97" w:rsidRDefault="007A7BF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</w:t>
      </w:r>
      <w:r>
        <w:t xml:space="preserve">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 </w:t>
      </w:r>
      <w:proofErr w:type="spellStart"/>
      <w:r>
        <w:t>possibilidade</w:t>
      </w:r>
      <w:proofErr w:type="spellEnd"/>
      <w:r>
        <w:t xml:space="preserve"> de </w:t>
      </w:r>
      <w:proofErr w:type="spellStart"/>
      <w:r>
        <w:t>implantação</w:t>
      </w:r>
      <w:proofErr w:type="spellEnd"/>
      <w:r>
        <w:t xml:space="preserve"> de </w:t>
      </w:r>
      <w:proofErr w:type="spellStart"/>
      <w:r>
        <w:t>Mão</w:t>
      </w:r>
      <w:proofErr w:type="spellEnd"/>
      <w:r>
        <w:t xml:space="preserve"> </w:t>
      </w:r>
      <w:proofErr w:type="spellStart"/>
      <w:r>
        <w:t>Única</w:t>
      </w:r>
      <w:proofErr w:type="spellEnd"/>
      <w:r>
        <w:t xml:space="preserve"> de </w:t>
      </w:r>
      <w:proofErr w:type="spellStart"/>
      <w:r>
        <w:t>circulação</w:t>
      </w:r>
      <w:proofErr w:type="spellEnd"/>
      <w:r>
        <w:t xml:space="preserve"> de </w:t>
      </w:r>
      <w:proofErr w:type="spellStart"/>
      <w:r>
        <w:t>veículo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Arthur de </w:t>
      </w:r>
      <w:proofErr w:type="spellStart"/>
      <w:r>
        <w:t>Sá</w:t>
      </w:r>
      <w:proofErr w:type="spellEnd"/>
      <w:r>
        <w:t xml:space="preserve"> entre as </w:t>
      </w:r>
      <w:proofErr w:type="spellStart"/>
      <w:r>
        <w:t>Ruas</w:t>
      </w:r>
      <w:proofErr w:type="spellEnd"/>
      <w:r>
        <w:t xml:space="preserve"> </w:t>
      </w:r>
      <w:proofErr w:type="spellStart"/>
      <w:r>
        <w:t>Nélson</w:t>
      </w:r>
      <w:proofErr w:type="spellEnd"/>
      <w:r>
        <w:t xml:space="preserve"> e Paulo Dias, no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União</w:t>
      </w:r>
      <w:proofErr w:type="spellEnd"/>
      <w:r>
        <w:t>.</w:t>
      </w:r>
    </w:p>
    <w:p w:rsidR="00226E97" w:rsidRDefault="007A7BF4">
      <w:pPr>
        <w:pStyle w:val="numeracaoProposicao"/>
      </w:pPr>
      <w:r>
        <w:rPr>
          <w:b/>
        </w:rPr>
        <w:t xml:space="preserve">DATA: </w:t>
      </w:r>
      <w:r>
        <w:t xml:space="preserve">09 de </w:t>
      </w:r>
      <w:proofErr w:type="spellStart"/>
      <w:r>
        <w:t>março</w:t>
      </w:r>
      <w:proofErr w:type="spellEnd"/>
      <w:r>
        <w:t xml:space="preserve"> de 2023</w:t>
      </w:r>
    </w:p>
    <w:p w:rsidR="00226E97" w:rsidRDefault="007A7BF4">
      <w:pPr>
        <w:pStyle w:val="numeracaoProposicao"/>
      </w:pPr>
      <w:r>
        <w:rPr>
          <w:b/>
        </w:rPr>
        <w:t xml:space="preserve">HORÁRIO: </w:t>
      </w:r>
      <w:r>
        <w:t>10:00h</w:t>
      </w:r>
    </w:p>
    <w:p w:rsidR="00226E97" w:rsidRDefault="007A7BF4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Arthur de </w:t>
      </w:r>
      <w:proofErr w:type="spellStart"/>
      <w:r>
        <w:t>Sá</w:t>
      </w:r>
      <w:proofErr w:type="spellEnd"/>
      <w:r>
        <w:t xml:space="preserve">, entre as </w:t>
      </w:r>
      <w:proofErr w:type="spellStart"/>
      <w:r>
        <w:t>R</w:t>
      </w:r>
      <w:r>
        <w:t>uas</w:t>
      </w:r>
      <w:proofErr w:type="spellEnd"/>
      <w:r>
        <w:t xml:space="preserve"> </w:t>
      </w:r>
      <w:proofErr w:type="spellStart"/>
      <w:r>
        <w:t>Nélson</w:t>
      </w:r>
      <w:proofErr w:type="spellEnd"/>
      <w:r>
        <w:t xml:space="preserve"> e Paulo Dias,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União</w:t>
      </w:r>
      <w:proofErr w:type="spellEnd"/>
      <w:r>
        <w:t xml:space="preserve">. Ponto de </w:t>
      </w:r>
      <w:proofErr w:type="spellStart"/>
      <w:r>
        <w:t>encontro</w:t>
      </w:r>
      <w:proofErr w:type="spellEnd"/>
      <w:r>
        <w:t xml:space="preserve">: </w:t>
      </w:r>
      <w:proofErr w:type="spellStart"/>
      <w:r>
        <w:t>Rua</w:t>
      </w:r>
      <w:proofErr w:type="spellEnd"/>
      <w:r>
        <w:t xml:space="preserve"> Arthur de </w:t>
      </w:r>
      <w:proofErr w:type="spellStart"/>
      <w:r>
        <w:t>Sá</w:t>
      </w:r>
      <w:proofErr w:type="spellEnd"/>
      <w:r>
        <w:t xml:space="preserve">, entre as </w:t>
      </w:r>
      <w:proofErr w:type="spellStart"/>
      <w:r>
        <w:t>Ruas</w:t>
      </w:r>
      <w:proofErr w:type="spellEnd"/>
      <w:r>
        <w:t xml:space="preserve"> </w:t>
      </w:r>
      <w:proofErr w:type="spellStart"/>
      <w:r>
        <w:t>Nélson</w:t>
      </w:r>
      <w:proofErr w:type="spellEnd"/>
      <w:r>
        <w:t xml:space="preserve"> e Paulo Dias,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União</w:t>
      </w:r>
      <w:proofErr w:type="spellEnd"/>
    </w:p>
    <w:p w:rsidR="00226E97" w:rsidRDefault="007A7BF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Cleiton</w:t>
      </w:r>
      <w:proofErr w:type="spellEnd"/>
      <w:r>
        <w:t xml:space="preserve"> Xavier</w:t>
      </w:r>
    </w:p>
    <w:p w:rsidR="00D2486F" w:rsidRPr="00D2486F" w:rsidRDefault="00D2486F">
      <w:pPr>
        <w:pStyle w:val="numeracaoProposicao"/>
        <w:rPr>
          <w:sz w:val="18"/>
          <w:szCs w:val="18"/>
        </w:rPr>
      </w:pPr>
    </w:p>
    <w:p w:rsidR="00D2486F" w:rsidRDefault="00D2486F" w:rsidP="00D2486F">
      <w:pPr>
        <w:pStyle w:val="numeracaoProposicaoTitulo"/>
        <w:numPr>
          <w:ilvl w:val="0"/>
          <w:numId w:val="2"/>
        </w:numPr>
        <w:suppressAutoHyphens w:val="0"/>
      </w:pPr>
      <w:r>
        <w:rPr>
          <w:u w:val="single"/>
        </w:rPr>
        <w:t>REQUERIMENTO DE COMISSÃO 289/2023</w:t>
      </w:r>
      <w:r>
        <w:t xml:space="preserve"> - TURNO ÚNICO</w:t>
      </w:r>
    </w:p>
    <w:p w:rsidR="00D2486F" w:rsidRDefault="00D2486F" w:rsidP="00D2486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FINALIDADE: </w:t>
      </w:r>
      <w:proofErr w:type="spellStart"/>
      <w:r>
        <w:t>estudar</w:t>
      </w:r>
      <w:proofErr w:type="spellEnd"/>
      <w:r>
        <w:t xml:space="preserve"> </w:t>
      </w:r>
      <w:proofErr w:type="spellStart"/>
      <w:r>
        <w:t>uma</w:t>
      </w:r>
      <w:proofErr w:type="spellEnd"/>
      <w:r>
        <w:t xml:space="preserve"> </w:t>
      </w:r>
      <w:proofErr w:type="spellStart"/>
      <w:r>
        <w:t>possível</w:t>
      </w:r>
      <w:proofErr w:type="spellEnd"/>
      <w:r>
        <w:t xml:space="preserve"> </w:t>
      </w:r>
      <w:proofErr w:type="spellStart"/>
      <w:r>
        <w:t>mudança</w:t>
      </w:r>
      <w:proofErr w:type="spellEnd"/>
      <w:r>
        <w:t xml:space="preserve"> de </w:t>
      </w:r>
      <w:proofErr w:type="spellStart"/>
      <w:r>
        <w:t>direção</w:t>
      </w:r>
      <w:proofErr w:type="spellEnd"/>
      <w:r>
        <w:t xml:space="preserve">, </w:t>
      </w:r>
      <w:proofErr w:type="spellStart"/>
      <w:r>
        <w:t>tornando</w:t>
      </w:r>
      <w:proofErr w:type="spellEnd"/>
      <w:r>
        <w:t xml:space="preserve"> a </w:t>
      </w:r>
      <w:proofErr w:type="spellStart"/>
      <w:r>
        <w:t>rua</w:t>
      </w:r>
      <w:proofErr w:type="spellEnd"/>
      <w:r>
        <w:t xml:space="preserve"> </w:t>
      </w:r>
      <w:proofErr w:type="spellStart"/>
      <w:r>
        <w:t>Bertópolis</w:t>
      </w:r>
      <w:proofErr w:type="spellEnd"/>
      <w:r>
        <w:t xml:space="preserve"> </w:t>
      </w:r>
      <w:proofErr w:type="spellStart"/>
      <w:proofErr w:type="gramStart"/>
      <w:r>
        <w:t>como</w:t>
      </w:r>
      <w:proofErr w:type="spellEnd"/>
      <w:proofErr w:type="gramEnd"/>
      <w:r>
        <w:t xml:space="preserve"> </w:t>
      </w:r>
      <w:proofErr w:type="spellStart"/>
      <w:r>
        <w:t>mão</w:t>
      </w:r>
      <w:proofErr w:type="spellEnd"/>
      <w:r>
        <w:t xml:space="preserve"> </w:t>
      </w:r>
      <w:proofErr w:type="spellStart"/>
      <w:r>
        <w:t>única</w:t>
      </w:r>
      <w:proofErr w:type="spellEnd"/>
      <w:r>
        <w:t xml:space="preserve">, </w:t>
      </w:r>
      <w:proofErr w:type="spellStart"/>
      <w:r>
        <w:t>devido</w:t>
      </w:r>
      <w:proofErr w:type="spellEnd"/>
      <w:r>
        <w:t xml:space="preserve"> a </w:t>
      </w:r>
      <w:proofErr w:type="spellStart"/>
      <w:r>
        <w:t>incidentes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ocorrem</w:t>
      </w:r>
      <w:proofErr w:type="spellEnd"/>
      <w:r>
        <w:t xml:space="preserve"> no local, </w:t>
      </w:r>
      <w:proofErr w:type="spellStart"/>
      <w:r>
        <w:t>visto</w:t>
      </w:r>
      <w:proofErr w:type="spellEnd"/>
      <w:r>
        <w:t xml:space="preserve"> o </w:t>
      </w:r>
      <w:proofErr w:type="spellStart"/>
      <w:r>
        <w:t>grande</w:t>
      </w:r>
      <w:proofErr w:type="spellEnd"/>
      <w:r>
        <w:t xml:space="preserve"> </w:t>
      </w:r>
      <w:proofErr w:type="spellStart"/>
      <w:r>
        <w:t>aclive</w:t>
      </w:r>
      <w:proofErr w:type="spellEnd"/>
      <w:r>
        <w:t xml:space="preserve"> </w:t>
      </w:r>
      <w:proofErr w:type="spellStart"/>
      <w:r>
        <w:t>desta</w:t>
      </w:r>
      <w:proofErr w:type="spellEnd"/>
      <w:r>
        <w:t xml:space="preserve"> via</w:t>
      </w:r>
    </w:p>
    <w:p w:rsidR="00D2486F" w:rsidRDefault="00D2486F" w:rsidP="00D2486F">
      <w:pPr>
        <w:pStyle w:val="numeracaoProposicao"/>
      </w:pPr>
      <w:r>
        <w:rPr>
          <w:b/>
        </w:rPr>
        <w:t xml:space="preserve">DATA: </w:t>
      </w:r>
      <w:r>
        <w:t xml:space="preserve">28 de </w:t>
      </w:r>
      <w:proofErr w:type="spellStart"/>
      <w:r>
        <w:t>março</w:t>
      </w:r>
      <w:proofErr w:type="spellEnd"/>
      <w:r>
        <w:t xml:space="preserve"> de 2023</w:t>
      </w:r>
    </w:p>
    <w:p w:rsidR="00D2486F" w:rsidRDefault="00D2486F" w:rsidP="00D2486F">
      <w:pPr>
        <w:pStyle w:val="numeracaoProposicao"/>
      </w:pPr>
      <w:r>
        <w:rPr>
          <w:b/>
        </w:rPr>
        <w:t xml:space="preserve">HORÁRIO: </w:t>
      </w:r>
      <w:r>
        <w:t>10:30h</w:t>
      </w:r>
    </w:p>
    <w:p w:rsidR="00D2486F" w:rsidRDefault="00D2486F" w:rsidP="00D2486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Bertópolis</w:t>
      </w:r>
      <w:proofErr w:type="spellEnd"/>
      <w:r>
        <w:t xml:space="preserve">, 420, </w:t>
      </w:r>
      <w:proofErr w:type="spellStart"/>
      <w:r>
        <w:t>encontro</w:t>
      </w:r>
      <w:proofErr w:type="spellEnd"/>
      <w:r>
        <w:t xml:space="preserve"> com </w:t>
      </w:r>
      <w:proofErr w:type="spellStart"/>
      <w:r>
        <w:t>Rua</w:t>
      </w:r>
      <w:proofErr w:type="spellEnd"/>
      <w:r>
        <w:t xml:space="preserve"> Dom </w:t>
      </w:r>
      <w:proofErr w:type="spellStart"/>
      <w:r>
        <w:t>Cavati</w:t>
      </w:r>
      <w:proofErr w:type="spellEnd"/>
      <w:r>
        <w:t xml:space="preserve"> -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Providência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Wilsinho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Tabu</w:t>
      </w:r>
      <w:proofErr w:type="spellEnd"/>
    </w:p>
    <w:p w:rsidR="00D2486F" w:rsidRPr="00D2486F" w:rsidRDefault="00D2486F" w:rsidP="00D2486F">
      <w:pPr>
        <w:pStyle w:val="numeracaoProposicao"/>
        <w:rPr>
          <w:sz w:val="18"/>
          <w:szCs w:val="18"/>
        </w:rPr>
      </w:pPr>
    </w:p>
    <w:p w:rsidR="00D2486F" w:rsidRDefault="00D2486F" w:rsidP="00D2486F">
      <w:pPr>
        <w:pStyle w:val="numeracaoProposicaoTitulo"/>
        <w:numPr>
          <w:ilvl w:val="0"/>
          <w:numId w:val="2"/>
        </w:numPr>
        <w:suppressAutoHyphens w:val="0"/>
        <w:ind w:left="426" w:hanging="426"/>
      </w:pPr>
      <w:r>
        <w:rPr>
          <w:u w:val="single"/>
        </w:rPr>
        <w:t>REQUERIMENTO DE COMISSÃO 290/2023</w:t>
      </w:r>
      <w:r>
        <w:t xml:space="preserve"> - TURNO ÚNICO</w:t>
      </w:r>
    </w:p>
    <w:p w:rsidR="00D2486F" w:rsidRDefault="00D2486F" w:rsidP="00D2486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FINALIDADE: </w:t>
      </w:r>
      <w:proofErr w:type="spellStart"/>
      <w:r>
        <w:t>discutir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a </w:t>
      </w:r>
      <w:proofErr w:type="spellStart"/>
      <w:r>
        <w:t>necessidade</w:t>
      </w:r>
      <w:proofErr w:type="spellEnd"/>
      <w:r>
        <w:t xml:space="preserve"> de </w:t>
      </w:r>
      <w:proofErr w:type="spellStart"/>
      <w:r>
        <w:t>elaboração</w:t>
      </w:r>
      <w:proofErr w:type="spellEnd"/>
      <w:r>
        <w:t xml:space="preserve"> de um </w:t>
      </w:r>
      <w:proofErr w:type="spellStart"/>
      <w:r>
        <w:t>projeto</w:t>
      </w:r>
      <w:proofErr w:type="spellEnd"/>
      <w:r>
        <w:t xml:space="preserve"> </w:t>
      </w:r>
      <w:proofErr w:type="spellStart"/>
      <w:r>
        <w:t>operacional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contemple</w:t>
      </w:r>
      <w:proofErr w:type="spellEnd"/>
      <w:r>
        <w:t xml:space="preserve"> </w:t>
      </w:r>
      <w:proofErr w:type="spellStart"/>
      <w:r>
        <w:t>alterações</w:t>
      </w:r>
      <w:proofErr w:type="spellEnd"/>
      <w:r>
        <w:t xml:space="preserve"> no </w:t>
      </w:r>
      <w:proofErr w:type="spellStart"/>
      <w:r>
        <w:t>trânsito</w:t>
      </w:r>
      <w:proofErr w:type="spellEnd"/>
      <w:r>
        <w:t xml:space="preserve"> e </w:t>
      </w:r>
      <w:proofErr w:type="spellStart"/>
      <w:r>
        <w:t>evite</w:t>
      </w:r>
      <w:proofErr w:type="spellEnd"/>
      <w:r>
        <w:t xml:space="preserve"> </w:t>
      </w:r>
      <w:proofErr w:type="spellStart"/>
      <w:r>
        <w:t>acidentes</w:t>
      </w:r>
      <w:proofErr w:type="spellEnd"/>
      <w:r>
        <w:t xml:space="preserve"> no </w:t>
      </w:r>
      <w:proofErr w:type="spellStart"/>
      <w:r>
        <w:t>trecho</w:t>
      </w:r>
      <w:proofErr w:type="spellEnd"/>
      <w:r>
        <w:t xml:space="preserve">,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do </w:t>
      </w:r>
      <w:proofErr w:type="spellStart"/>
      <w:r>
        <w:t>Contorno</w:t>
      </w:r>
      <w:proofErr w:type="spellEnd"/>
      <w:r>
        <w:t xml:space="preserve">, </w:t>
      </w:r>
      <w:proofErr w:type="spellStart"/>
      <w:r>
        <w:t>Bairro</w:t>
      </w:r>
      <w:proofErr w:type="spellEnd"/>
      <w:r>
        <w:t xml:space="preserve"> Maria </w:t>
      </w:r>
      <w:proofErr w:type="spellStart"/>
      <w:r>
        <w:t>Virgínia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DATA: </w:t>
      </w:r>
      <w:r>
        <w:t xml:space="preserve">04 de </w:t>
      </w:r>
      <w:proofErr w:type="spellStart"/>
      <w:r>
        <w:t>abril</w:t>
      </w:r>
      <w:proofErr w:type="spellEnd"/>
      <w:r>
        <w:t xml:space="preserve"> de 2023</w:t>
      </w:r>
    </w:p>
    <w:p w:rsidR="00D2486F" w:rsidRDefault="00D2486F" w:rsidP="00D2486F">
      <w:pPr>
        <w:pStyle w:val="numeracaoProposicao"/>
      </w:pPr>
      <w:r>
        <w:rPr>
          <w:b/>
        </w:rPr>
        <w:t xml:space="preserve">HORÁRIO: </w:t>
      </w:r>
      <w:r>
        <w:t>10:00h</w:t>
      </w:r>
    </w:p>
    <w:p w:rsidR="00D2486F" w:rsidRDefault="00D2486F" w:rsidP="00D2486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do </w:t>
      </w:r>
      <w:proofErr w:type="spellStart"/>
      <w:r>
        <w:t>Contorno</w:t>
      </w:r>
      <w:proofErr w:type="spellEnd"/>
      <w:r>
        <w:t xml:space="preserve">, </w:t>
      </w:r>
      <w:proofErr w:type="spellStart"/>
      <w:r>
        <w:t>Bairro</w:t>
      </w:r>
      <w:proofErr w:type="spellEnd"/>
      <w:r>
        <w:t xml:space="preserve"> Maria </w:t>
      </w:r>
      <w:proofErr w:type="spellStart"/>
      <w:r>
        <w:t>Virgínia</w:t>
      </w:r>
      <w:proofErr w:type="spellEnd"/>
      <w:r>
        <w:t xml:space="preserve">, com </w:t>
      </w:r>
      <w:proofErr w:type="spellStart"/>
      <w:r>
        <w:t>ponto</w:t>
      </w:r>
      <w:proofErr w:type="spellEnd"/>
      <w:r>
        <w:t xml:space="preserve"> de </w:t>
      </w:r>
      <w:proofErr w:type="spellStart"/>
      <w:r>
        <w:t>encontro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nº 647</w:t>
      </w:r>
    </w:p>
    <w:p w:rsidR="00D2486F" w:rsidRDefault="00D2486F" w:rsidP="00D2486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Ciro</w:t>
      </w:r>
      <w:proofErr w:type="spellEnd"/>
      <w:r>
        <w:t xml:space="preserve"> Pereira</w:t>
      </w:r>
    </w:p>
    <w:p w:rsidR="00D2486F" w:rsidRPr="00D2486F" w:rsidRDefault="00D2486F" w:rsidP="00D2486F">
      <w:pPr>
        <w:pStyle w:val="numeracaoProposicao"/>
        <w:rPr>
          <w:sz w:val="18"/>
          <w:szCs w:val="18"/>
        </w:rPr>
      </w:pPr>
    </w:p>
    <w:p w:rsidR="00D2486F" w:rsidRDefault="00D2486F" w:rsidP="00D2486F">
      <w:pPr>
        <w:pStyle w:val="numeracaoProposicaoTitulo"/>
        <w:numPr>
          <w:ilvl w:val="0"/>
          <w:numId w:val="2"/>
        </w:numPr>
        <w:suppressAutoHyphens w:val="0"/>
        <w:ind w:left="426" w:hanging="426"/>
      </w:pPr>
      <w:r>
        <w:rPr>
          <w:u w:val="single"/>
        </w:rPr>
        <w:t>REQUERIMENTO DE COMISSÃO 291/2023</w:t>
      </w:r>
      <w:r>
        <w:t xml:space="preserve"> - TURNO ÚNICO</w:t>
      </w:r>
    </w:p>
    <w:p w:rsidR="00D2486F" w:rsidRDefault="00D2486F" w:rsidP="00D2486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 </w:t>
      </w:r>
      <w:proofErr w:type="spellStart"/>
      <w:r>
        <w:t>regularização</w:t>
      </w:r>
      <w:proofErr w:type="spellEnd"/>
      <w:r>
        <w:t xml:space="preserve"> e o </w:t>
      </w:r>
      <w:proofErr w:type="spellStart"/>
      <w:r>
        <w:t>nivelamento</w:t>
      </w:r>
      <w:proofErr w:type="spellEnd"/>
      <w:r>
        <w:t xml:space="preserve"> das </w:t>
      </w:r>
      <w:proofErr w:type="spellStart"/>
      <w:r>
        <w:t>vias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pavimentadas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Comunidade</w:t>
      </w:r>
      <w:proofErr w:type="spellEnd"/>
      <w:r>
        <w:t xml:space="preserve"> </w:t>
      </w:r>
      <w:proofErr w:type="spellStart"/>
      <w:r>
        <w:t>Dandara</w:t>
      </w:r>
      <w:proofErr w:type="spellEnd"/>
      <w:r>
        <w:t xml:space="preserve">, </w:t>
      </w:r>
      <w:proofErr w:type="spellStart"/>
      <w:r>
        <w:t>especialmente</w:t>
      </w:r>
      <w:proofErr w:type="spellEnd"/>
      <w:r>
        <w:t xml:space="preserve"> no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diz</w:t>
      </w:r>
      <w:proofErr w:type="spellEnd"/>
      <w:r>
        <w:t xml:space="preserve"> </w:t>
      </w:r>
      <w:proofErr w:type="spellStart"/>
      <w:r>
        <w:t>respeito</w:t>
      </w:r>
      <w:proofErr w:type="spellEnd"/>
      <w:r>
        <w:t xml:space="preserve"> à </w:t>
      </w:r>
      <w:proofErr w:type="spellStart"/>
      <w:r>
        <w:t>compactação</w:t>
      </w:r>
      <w:proofErr w:type="spellEnd"/>
      <w:r>
        <w:t xml:space="preserve"> do solo, </w:t>
      </w:r>
      <w:proofErr w:type="spellStart"/>
      <w:r>
        <w:t>bem</w:t>
      </w:r>
      <w:proofErr w:type="spellEnd"/>
      <w:r>
        <w:t xml:space="preserve"> </w:t>
      </w:r>
      <w:proofErr w:type="spellStart"/>
      <w:proofErr w:type="gramStart"/>
      <w:r>
        <w:t>como</w:t>
      </w:r>
      <w:proofErr w:type="spellEnd"/>
      <w:proofErr w:type="gramEnd"/>
      <w:r>
        <w:t xml:space="preserve"> a </w:t>
      </w:r>
      <w:proofErr w:type="spellStart"/>
      <w:r>
        <w:t>existência</w:t>
      </w:r>
      <w:proofErr w:type="spellEnd"/>
      <w:r>
        <w:t xml:space="preserve"> de </w:t>
      </w:r>
      <w:proofErr w:type="spellStart"/>
      <w:r>
        <w:t>entulhos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lastRenderedPageBreak/>
        <w:t xml:space="preserve">DATA: </w:t>
      </w:r>
      <w:r>
        <w:t xml:space="preserve">28 de </w:t>
      </w:r>
      <w:proofErr w:type="spellStart"/>
      <w:r>
        <w:t>março</w:t>
      </w:r>
      <w:proofErr w:type="spellEnd"/>
      <w:r>
        <w:t xml:space="preserve"> de 2023</w:t>
      </w:r>
    </w:p>
    <w:p w:rsidR="00D2486F" w:rsidRDefault="00D2486F" w:rsidP="00D2486F">
      <w:pPr>
        <w:pStyle w:val="numeracaoProposicao"/>
      </w:pPr>
      <w:r>
        <w:rPr>
          <w:b/>
        </w:rPr>
        <w:t xml:space="preserve">HORÁRIO: </w:t>
      </w:r>
      <w:r>
        <w:t>10:00h</w:t>
      </w:r>
    </w:p>
    <w:p w:rsidR="00D2486F" w:rsidRDefault="00D2486F" w:rsidP="00D2486F">
      <w:pPr>
        <w:pStyle w:val="numeracaoProposicao"/>
      </w:pPr>
      <w:r>
        <w:rPr>
          <w:b/>
        </w:rPr>
        <w:t xml:space="preserve">LOCAL: </w:t>
      </w:r>
      <w:proofErr w:type="spellStart"/>
      <w:r>
        <w:t>Comunidade</w:t>
      </w:r>
      <w:proofErr w:type="spellEnd"/>
      <w:r>
        <w:t xml:space="preserve"> </w:t>
      </w:r>
      <w:proofErr w:type="spellStart"/>
      <w:r>
        <w:t>Dandara</w:t>
      </w:r>
      <w:proofErr w:type="spellEnd"/>
      <w:r>
        <w:t xml:space="preserve">, com </w:t>
      </w:r>
      <w:proofErr w:type="spellStart"/>
      <w:r>
        <w:t>ponto</w:t>
      </w:r>
      <w:proofErr w:type="spellEnd"/>
      <w:r>
        <w:t xml:space="preserve"> de </w:t>
      </w:r>
      <w:proofErr w:type="spellStart"/>
      <w:r>
        <w:t>encontro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Av. </w:t>
      </w:r>
      <w:proofErr w:type="spellStart"/>
      <w:r>
        <w:t>Dandara</w:t>
      </w:r>
      <w:proofErr w:type="spellEnd"/>
      <w:r>
        <w:t xml:space="preserve">, 10 - </w:t>
      </w:r>
      <w:proofErr w:type="spellStart"/>
      <w:r>
        <w:t>Trevo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Wagner Ferreira</w:t>
      </w:r>
    </w:p>
    <w:p w:rsidR="00D2486F" w:rsidRDefault="00D2486F" w:rsidP="00D2486F">
      <w:pPr>
        <w:pStyle w:val="numeracaoProposicaoTitulo"/>
        <w:numPr>
          <w:ilvl w:val="0"/>
          <w:numId w:val="2"/>
        </w:numPr>
        <w:suppressAutoHyphens w:val="0"/>
        <w:ind w:left="426" w:hanging="426"/>
      </w:pPr>
      <w:r>
        <w:rPr>
          <w:u w:val="single"/>
        </w:rPr>
        <w:t>REQUERIMENTO DE COMISSÃO 292/2023</w:t>
      </w:r>
      <w:r>
        <w:t xml:space="preserve"> - TURNO ÚNICO</w:t>
      </w:r>
    </w:p>
    <w:p w:rsidR="00D2486F" w:rsidRDefault="00D2486F" w:rsidP="00D2486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as </w:t>
      </w:r>
      <w:proofErr w:type="spellStart"/>
      <w:r>
        <w:t>condições</w:t>
      </w:r>
      <w:proofErr w:type="spellEnd"/>
      <w:r>
        <w:t xml:space="preserve"> de </w:t>
      </w:r>
      <w:proofErr w:type="spellStart"/>
      <w:r>
        <w:t>sinalização</w:t>
      </w:r>
      <w:proofErr w:type="spellEnd"/>
      <w:r>
        <w:t xml:space="preserve"> de </w:t>
      </w:r>
      <w:proofErr w:type="spellStart"/>
      <w:r>
        <w:t>trânsito</w:t>
      </w:r>
      <w:proofErr w:type="spellEnd"/>
      <w:r>
        <w:t xml:space="preserve"> horizontal e, </w:t>
      </w:r>
      <w:proofErr w:type="spellStart"/>
      <w:r>
        <w:t>consequentemente</w:t>
      </w:r>
      <w:proofErr w:type="spellEnd"/>
      <w:r>
        <w:t xml:space="preserve">, de </w:t>
      </w:r>
      <w:proofErr w:type="spellStart"/>
      <w:r>
        <w:t>segurança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via </w:t>
      </w:r>
      <w:proofErr w:type="spellStart"/>
      <w:r>
        <w:t>quanto</w:t>
      </w:r>
      <w:proofErr w:type="spellEnd"/>
      <w:r>
        <w:t xml:space="preserve"> à </w:t>
      </w:r>
      <w:proofErr w:type="spellStart"/>
      <w:r>
        <w:t>circulação</w:t>
      </w:r>
      <w:proofErr w:type="spellEnd"/>
      <w:r>
        <w:t xml:space="preserve"> de </w:t>
      </w:r>
      <w:proofErr w:type="spellStart"/>
      <w:r>
        <w:t>crianças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proximidade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Escola</w:t>
      </w:r>
      <w:proofErr w:type="spellEnd"/>
      <w:r>
        <w:t xml:space="preserve"> Municipal </w:t>
      </w:r>
      <w:proofErr w:type="spellStart"/>
      <w:r>
        <w:t>Aurélio</w:t>
      </w:r>
      <w:proofErr w:type="spellEnd"/>
      <w:r>
        <w:t xml:space="preserve"> </w:t>
      </w:r>
      <w:proofErr w:type="spellStart"/>
      <w:r>
        <w:t>Buarque</w:t>
      </w:r>
      <w:proofErr w:type="spellEnd"/>
      <w:r>
        <w:t xml:space="preserve"> de </w:t>
      </w:r>
      <w:proofErr w:type="spellStart"/>
      <w:r>
        <w:t>Holanda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DATA: </w:t>
      </w:r>
      <w:r>
        <w:t xml:space="preserve">29 de </w:t>
      </w:r>
      <w:proofErr w:type="spellStart"/>
      <w:r>
        <w:t>março</w:t>
      </w:r>
      <w:proofErr w:type="spellEnd"/>
      <w:r>
        <w:t xml:space="preserve"> de 2023</w:t>
      </w:r>
    </w:p>
    <w:p w:rsidR="00D2486F" w:rsidRDefault="00D2486F" w:rsidP="00D2486F">
      <w:pPr>
        <w:pStyle w:val="numeracaoProposicao"/>
      </w:pPr>
      <w:r>
        <w:rPr>
          <w:b/>
        </w:rPr>
        <w:t xml:space="preserve">HORÁRIO: </w:t>
      </w:r>
      <w:r>
        <w:t>10:00h</w:t>
      </w:r>
    </w:p>
    <w:p w:rsidR="00D2486F" w:rsidRDefault="00D2486F" w:rsidP="00D2486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das </w:t>
      </w:r>
      <w:proofErr w:type="spellStart"/>
      <w:r>
        <w:t>Petúnias</w:t>
      </w:r>
      <w:proofErr w:type="spellEnd"/>
      <w:r>
        <w:t xml:space="preserve">, nº 1404,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Lindeia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Wagner Ferreira</w:t>
      </w:r>
    </w:p>
    <w:p w:rsidR="00D2486F" w:rsidRDefault="00D2486F" w:rsidP="00D2486F">
      <w:pPr>
        <w:pStyle w:val="numeracaoProposicaoTitulo"/>
        <w:numPr>
          <w:ilvl w:val="0"/>
          <w:numId w:val="2"/>
        </w:numPr>
        <w:suppressAutoHyphens w:val="0"/>
        <w:ind w:left="426" w:hanging="426"/>
      </w:pPr>
      <w:r>
        <w:rPr>
          <w:u w:val="single"/>
        </w:rPr>
        <w:t>REQUERIMENTO DE COMISSÃO 293/2023</w:t>
      </w:r>
      <w:r>
        <w:t xml:space="preserve"> - TURNO ÚNICO</w:t>
      </w:r>
    </w:p>
    <w:p w:rsidR="00D2486F" w:rsidRDefault="00D2486F" w:rsidP="00D2486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as </w:t>
      </w:r>
      <w:proofErr w:type="spellStart"/>
      <w:r>
        <w:t>condições</w:t>
      </w:r>
      <w:proofErr w:type="spellEnd"/>
      <w:r>
        <w:t xml:space="preserve"> de </w:t>
      </w:r>
      <w:proofErr w:type="spellStart"/>
      <w:r>
        <w:t>sinalização</w:t>
      </w:r>
      <w:proofErr w:type="spellEnd"/>
      <w:r>
        <w:t xml:space="preserve"> de </w:t>
      </w:r>
      <w:proofErr w:type="spellStart"/>
      <w:r>
        <w:t>trânsito</w:t>
      </w:r>
      <w:proofErr w:type="spellEnd"/>
      <w:r>
        <w:t xml:space="preserve"> horizontal e, </w:t>
      </w:r>
      <w:proofErr w:type="spellStart"/>
      <w:r>
        <w:t>consequentemente</w:t>
      </w:r>
      <w:proofErr w:type="spellEnd"/>
      <w:r>
        <w:t xml:space="preserve">, de </w:t>
      </w:r>
      <w:proofErr w:type="spellStart"/>
      <w:r>
        <w:t>segurança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travessia</w:t>
      </w:r>
      <w:proofErr w:type="spellEnd"/>
      <w:r>
        <w:t xml:space="preserve"> de </w:t>
      </w:r>
      <w:proofErr w:type="spellStart"/>
      <w:r>
        <w:t>pedestres</w:t>
      </w:r>
      <w:proofErr w:type="spellEnd"/>
      <w:r>
        <w:t xml:space="preserve"> </w:t>
      </w:r>
      <w:proofErr w:type="spellStart"/>
      <w:r>
        <w:t>localizada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Colégio</w:t>
      </w:r>
      <w:proofErr w:type="spellEnd"/>
      <w:r>
        <w:t xml:space="preserve"> </w:t>
      </w:r>
      <w:proofErr w:type="spellStart"/>
      <w:r>
        <w:t>Coleguium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DATA: </w:t>
      </w:r>
      <w:r>
        <w:t xml:space="preserve">27 de </w:t>
      </w:r>
      <w:proofErr w:type="spellStart"/>
      <w:r>
        <w:t>março</w:t>
      </w:r>
      <w:proofErr w:type="spellEnd"/>
      <w:r>
        <w:t xml:space="preserve"> de 2023</w:t>
      </w:r>
    </w:p>
    <w:p w:rsidR="00D2486F" w:rsidRDefault="00D2486F" w:rsidP="00D2486F">
      <w:pPr>
        <w:pStyle w:val="numeracaoProposicao"/>
      </w:pPr>
      <w:r>
        <w:rPr>
          <w:b/>
        </w:rPr>
        <w:t xml:space="preserve">HORÁRIO: </w:t>
      </w:r>
      <w:r>
        <w:t>11:00h</w:t>
      </w:r>
    </w:p>
    <w:p w:rsidR="00D2486F" w:rsidRDefault="00D2486F" w:rsidP="00D2486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Coronel </w:t>
      </w:r>
      <w:proofErr w:type="spellStart"/>
      <w:r>
        <w:t>Marcelino</w:t>
      </w:r>
      <w:proofErr w:type="spellEnd"/>
      <w:r>
        <w:t xml:space="preserve">, 182, </w:t>
      </w:r>
      <w:proofErr w:type="spellStart"/>
      <w:r>
        <w:t>bairro</w:t>
      </w:r>
      <w:proofErr w:type="spellEnd"/>
      <w:r>
        <w:t xml:space="preserve"> Santa Nova</w:t>
      </w:r>
    </w:p>
    <w:p w:rsidR="00D2486F" w:rsidRDefault="00D2486F" w:rsidP="00D2486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Wagner Ferreira</w:t>
      </w:r>
    </w:p>
    <w:p w:rsidR="00D2486F" w:rsidRDefault="00D2486F" w:rsidP="00D2486F">
      <w:pPr>
        <w:pStyle w:val="numeracaoProposicaoTitulo"/>
        <w:numPr>
          <w:ilvl w:val="0"/>
          <w:numId w:val="2"/>
        </w:numPr>
        <w:suppressAutoHyphens w:val="0"/>
        <w:ind w:left="426" w:hanging="426"/>
      </w:pPr>
      <w:r>
        <w:rPr>
          <w:u w:val="single"/>
        </w:rPr>
        <w:t>REQUERIMENTO DE COMISSÃO 294/2023</w:t>
      </w:r>
      <w:r>
        <w:t xml:space="preserve"> - TURNO ÚNICO</w:t>
      </w:r>
    </w:p>
    <w:p w:rsidR="00D2486F" w:rsidRDefault="00D2486F" w:rsidP="00D2486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as </w:t>
      </w:r>
      <w:proofErr w:type="spellStart"/>
      <w:r>
        <w:t>condições</w:t>
      </w:r>
      <w:proofErr w:type="spellEnd"/>
      <w:r>
        <w:t xml:space="preserve"> de </w:t>
      </w:r>
      <w:proofErr w:type="spellStart"/>
      <w:r>
        <w:t>sinalização</w:t>
      </w:r>
      <w:proofErr w:type="spellEnd"/>
      <w:r>
        <w:t xml:space="preserve"> de </w:t>
      </w:r>
      <w:proofErr w:type="spellStart"/>
      <w:r>
        <w:t>trânsito</w:t>
      </w:r>
      <w:proofErr w:type="spellEnd"/>
      <w:r>
        <w:t xml:space="preserve"> horizontal e, </w:t>
      </w:r>
      <w:proofErr w:type="spellStart"/>
      <w:r>
        <w:t>consequentemente</w:t>
      </w:r>
      <w:proofErr w:type="spellEnd"/>
      <w:r>
        <w:t xml:space="preserve">, de </w:t>
      </w:r>
      <w:proofErr w:type="spellStart"/>
      <w:r>
        <w:t>segurança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travessia</w:t>
      </w:r>
      <w:proofErr w:type="spellEnd"/>
      <w:r>
        <w:t xml:space="preserve"> de </w:t>
      </w:r>
      <w:proofErr w:type="spellStart"/>
      <w:r>
        <w:t>pedestres</w:t>
      </w:r>
      <w:proofErr w:type="spellEnd"/>
      <w:r>
        <w:t xml:space="preserve"> </w:t>
      </w:r>
      <w:proofErr w:type="spellStart"/>
      <w:r>
        <w:t>localizada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Coronel </w:t>
      </w:r>
      <w:proofErr w:type="spellStart"/>
      <w:r>
        <w:t>Marcelino</w:t>
      </w:r>
      <w:proofErr w:type="spellEnd"/>
      <w:r>
        <w:t xml:space="preserve">, nº 292, </w:t>
      </w:r>
      <w:proofErr w:type="spellStart"/>
      <w:r>
        <w:t>bairro</w:t>
      </w:r>
      <w:proofErr w:type="spellEnd"/>
      <w:r>
        <w:t xml:space="preserve"> Santa Rosa, </w:t>
      </w:r>
      <w:proofErr w:type="spellStart"/>
      <w:r>
        <w:t>em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Colégio</w:t>
      </w:r>
      <w:proofErr w:type="spellEnd"/>
      <w:r>
        <w:t xml:space="preserve"> </w:t>
      </w:r>
      <w:proofErr w:type="spellStart"/>
      <w:r>
        <w:t>Infantil</w:t>
      </w:r>
      <w:proofErr w:type="spellEnd"/>
      <w:r>
        <w:t xml:space="preserve"> </w:t>
      </w:r>
      <w:proofErr w:type="spellStart"/>
      <w:r>
        <w:t>Pequetitos</w:t>
      </w:r>
      <w:proofErr w:type="spellEnd"/>
      <w:r>
        <w:t>.</w:t>
      </w:r>
    </w:p>
    <w:p w:rsidR="00D2486F" w:rsidRDefault="00D2486F" w:rsidP="00D2486F">
      <w:pPr>
        <w:pStyle w:val="numeracaoProposicao"/>
      </w:pPr>
      <w:r>
        <w:rPr>
          <w:b/>
        </w:rPr>
        <w:t xml:space="preserve">DATA: </w:t>
      </w:r>
      <w:r>
        <w:t xml:space="preserve">27 de </w:t>
      </w:r>
      <w:proofErr w:type="spellStart"/>
      <w:r>
        <w:t>março</w:t>
      </w:r>
      <w:proofErr w:type="spellEnd"/>
      <w:r>
        <w:t xml:space="preserve"> de 2023</w:t>
      </w:r>
    </w:p>
    <w:p w:rsidR="00D2486F" w:rsidRDefault="00D2486F" w:rsidP="00D2486F">
      <w:pPr>
        <w:pStyle w:val="numeracaoProposicao"/>
      </w:pPr>
      <w:r>
        <w:rPr>
          <w:b/>
        </w:rPr>
        <w:t xml:space="preserve">HORÁRIO: </w:t>
      </w:r>
      <w:r>
        <w:t>10:00h</w:t>
      </w:r>
    </w:p>
    <w:p w:rsidR="00D2486F" w:rsidRDefault="00D2486F" w:rsidP="00D2486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Coronel </w:t>
      </w:r>
      <w:proofErr w:type="spellStart"/>
      <w:r>
        <w:t>Marcelino</w:t>
      </w:r>
      <w:proofErr w:type="spellEnd"/>
      <w:r>
        <w:t xml:space="preserve">, nº 292, </w:t>
      </w:r>
      <w:proofErr w:type="spellStart"/>
      <w:r>
        <w:t>bairro</w:t>
      </w:r>
      <w:proofErr w:type="spellEnd"/>
      <w:r>
        <w:t xml:space="preserve"> Santa Rosa</w:t>
      </w:r>
    </w:p>
    <w:p w:rsidR="00D2486F" w:rsidRDefault="00D2486F" w:rsidP="00D2486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Wagner Ferreira</w:t>
      </w:r>
    </w:p>
    <w:p w:rsidR="00D2486F" w:rsidRDefault="00D2486F" w:rsidP="00D2486F">
      <w:pPr>
        <w:pStyle w:val="numeracaoProposicaoTitulo"/>
        <w:numPr>
          <w:ilvl w:val="0"/>
          <w:numId w:val="2"/>
        </w:numPr>
        <w:suppressAutoHyphens w:val="0"/>
        <w:ind w:left="426" w:hanging="426"/>
      </w:pPr>
      <w:r>
        <w:rPr>
          <w:u w:val="single"/>
        </w:rPr>
        <w:t>REQUERIMENTO DE COMISSÃO 295/2023</w:t>
      </w:r>
      <w:r>
        <w:t xml:space="preserve"> - TURNO ÚNICO</w:t>
      </w:r>
    </w:p>
    <w:p w:rsidR="00D2486F" w:rsidRDefault="00D2486F" w:rsidP="00D2486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FINALIDADE: </w:t>
      </w:r>
      <w:proofErr w:type="spellStart"/>
      <w:r>
        <w:t>Discutir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alteração</w:t>
      </w:r>
      <w:proofErr w:type="spellEnd"/>
      <w:r>
        <w:t xml:space="preserve"> do </w:t>
      </w:r>
      <w:proofErr w:type="spellStart"/>
      <w:r>
        <w:t>itinerário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linha</w:t>
      </w:r>
      <w:proofErr w:type="spellEnd"/>
      <w:r>
        <w:t xml:space="preserve"> 4034 (Novo Dom </w:t>
      </w:r>
      <w:proofErr w:type="spellStart"/>
      <w:r>
        <w:t>Bosco</w:t>
      </w:r>
      <w:proofErr w:type="spellEnd"/>
      <w:r>
        <w:t>/</w:t>
      </w:r>
      <w:proofErr w:type="spellStart"/>
      <w:r>
        <w:t>Savassi</w:t>
      </w:r>
      <w:proofErr w:type="spellEnd"/>
      <w:r>
        <w:t xml:space="preserve"> via Padre </w:t>
      </w:r>
      <w:proofErr w:type="spellStart"/>
      <w:r>
        <w:t>Eustáquio</w:t>
      </w:r>
      <w:proofErr w:type="spellEnd"/>
      <w:r>
        <w:t xml:space="preserve">), </w:t>
      </w:r>
      <w:proofErr w:type="spellStart"/>
      <w:r>
        <w:t>tendo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vista </w:t>
      </w:r>
      <w:proofErr w:type="spellStart"/>
      <w:r>
        <w:t>os</w:t>
      </w:r>
      <w:proofErr w:type="spellEnd"/>
      <w:r>
        <w:t xml:space="preserve"> </w:t>
      </w:r>
      <w:proofErr w:type="spellStart"/>
      <w:r>
        <w:t>problemas</w:t>
      </w:r>
      <w:proofErr w:type="spellEnd"/>
      <w:r>
        <w:t xml:space="preserve"> </w:t>
      </w:r>
      <w:proofErr w:type="spellStart"/>
      <w:r>
        <w:t>enfrentados</w:t>
      </w:r>
      <w:proofErr w:type="spellEnd"/>
      <w:r>
        <w:t xml:space="preserve"> </w:t>
      </w:r>
      <w:proofErr w:type="spellStart"/>
      <w:r>
        <w:t>pelos</w:t>
      </w:r>
      <w:proofErr w:type="spellEnd"/>
      <w:r>
        <w:t xml:space="preserve"> </w:t>
      </w:r>
      <w:proofErr w:type="spellStart"/>
      <w:r>
        <w:t>ônibus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realizar</w:t>
      </w:r>
      <w:proofErr w:type="spellEnd"/>
      <w:r>
        <w:t xml:space="preserve"> </w:t>
      </w:r>
      <w:proofErr w:type="spellStart"/>
      <w:r>
        <w:t>conversões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Rua</w:t>
      </w:r>
      <w:proofErr w:type="spellEnd"/>
      <w:r>
        <w:t xml:space="preserve"> Juno, </w:t>
      </w:r>
      <w:proofErr w:type="spellStart"/>
      <w:r>
        <w:t>nas</w:t>
      </w:r>
      <w:proofErr w:type="spellEnd"/>
      <w:r>
        <w:t xml:space="preserve"> </w:t>
      </w:r>
      <w:proofErr w:type="spellStart"/>
      <w:r>
        <w:t>proximidades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Rua</w:t>
      </w:r>
      <w:proofErr w:type="spellEnd"/>
      <w:r>
        <w:t xml:space="preserve"> </w:t>
      </w:r>
      <w:proofErr w:type="spellStart"/>
      <w:r>
        <w:t>Severo</w:t>
      </w:r>
      <w:proofErr w:type="spellEnd"/>
      <w:r>
        <w:t xml:space="preserve">, nº 299, no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Glória</w:t>
      </w:r>
      <w:proofErr w:type="spellEnd"/>
      <w:r>
        <w:t>.</w:t>
      </w:r>
    </w:p>
    <w:p w:rsidR="00D2486F" w:rsidRDefault="00D2486F" w:rsidP="00D2486F">
      <w:pPr>
        <w:pStyle w:val="numeracaoProposicao"/>
      </w:pPr>
      <w:r>
        <w:rPr>
          <w:b/>
        </w:rPr>
        <w:t xml:space="preserve">DATA: </w:t>
      </w:r>
      <w:r>
        <w:t xml:space="preserve">11 de </w:t>
      </w:r>
      <w:proofErr w:type="spellStart"/>
      <w:r>
        <w:t>abril</w:t>
      </w:r>
      <w:proofErr w:type="spellEnd"/>
      <w:r>
        <w:t xml:space="preserve"> de 2023</w:t>
      </w:r>
    </w:p>
    <w:p w:rsidR="00D2486F" w:rsidRDefault="00D2486F" w:rsidP="00D2486F">
      <w:pPr>
        <w:pStyle w:val="numeracaoProposicao"/>
      </w:pPr>
      <w:r>
        <w:rPr>
          <w:b/>
        </w:rPr>
        <w:t xml:space="preserve">HORÁRIO: </w:t>
      </w:r>
      <w:r>
        <w:t>10:00h</w:t>
      </w:r>
    </w:p>
    <w:p w:rsidR="00D2486F" w:rsidRDefault="00D2486F" w:rsidP="00D2486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Severo</w:t>
      </w:r>
      <w:proofErr w:type="spellEnd"/>
      <w:r>
        <w:t xml:space="preserve">, nº 299,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Glória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Ciro</w:t>
      </w:r>
      <w:proofErr w:type="spellEnd"/>
      <w:r>
        <w:t xml:space="preserve"> Pereira</w:t>
      </w:r>
    </w:p>
    <w:p w:rsidR="00D2486F" w:rsidRDefault="00D2486F" w:rsidP="00D2486F">
      <w:pPr>
        <w:pStyle w:val="numeracaoProposicaoTitulo"/>
        <w:numPr>
          <w:ilvl w:val="0"/>
          <w:numId w:val="2"/>
        </w:numPr>
        <w:suppressAutoHyphens w:val="0"/>
        <w:ind w:left="426" w:hanging="426"/>
      </w:pPr>
      <w:r>
        <w:rPr>
          <w:u w:val="single"/>
        </w:rPr>
        <w:lastRenderedPageBreak/>
        <w:t>REQUERIMENTO DE COMISSÃO 296/2023</w:t>
      </w:r>
      <w:r>
        <w:t xml:space="preserve"> - TURNO ÚNICO</w:t>
      </w:r>
    </w:p>
    <w:p w:rsidR="00D2486F" w:rsidRDefault="00D2486F" w:rsidP="00D2486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 </w:t>
      </w:r>
      <w:proofErr w:type="spellStart"/>
      <w:r>
        <w:t>possibilidade</w:t>
      </w:r>
      <w:proofErr w:type="spellEnd"/>
      <w:r>
        <w:t xml:space="preserve"> de </w:t>
      </w:r>
      <w:proofErr w:type="spellStart"/>
      <w:r>
        <w:t>tornar</w:t>
      </w:r>
      <w:proofErr w:type="spellEnd"/>
      <w:r>
        <w:t xml:space="preserve"> a </w:t>
      </w:r>
      <w:proofErr w:type="spellStart"/>
      <w:r>
        <w:t>Rua</w:t>
      </w:r>
      <w:proofErr w:type="spellEnd"/>
      <w:r>
        <w:t xml:space="preserve"> </w:t>
      </w:r>
      <w:proofErr w:type="spellStart"/>
      <w:r>
        <w:t>João</w:t>
      </w:r>
      <w:proofErr w:type="spellEnd"/>
      <w:r>
        <w:t xml:space="preserve"> Mauro via de </w:t>
      </w:r>
      <w:proofErr w:type="spellStart"/>
      <w:r>
        <w:t>mão</w:t>
      </w:r>
      <w:proofErr w:type="spellEnd"/>
      <w:r>
        <w:t xml:space="preserve"> </w:t>
      </w:r>
      <w:proofErr w:type="spellStart"/>
      <w:r>
        <w:t>única</w:t>
      </w:r>
      <w:proofErr w:type="spellEnd"/>
      <w:r>
        <w:t xml:space="preserve">, </w:t>
      </w:r>
      <w:proofErr w:type="spellStart"/>
      <w:r>
        <w:t>por</w:t>
      </w:r>
      <w:proofErr w:type="spellEnd"/>
      <w:r>
        <w:t xml:space="preserve"> se </w:t>
      </w:r>
      <w:proofErr w:type="spellStart"/>
      <w:r>
        <w:t>tratar</w:t>
      </w:r>
      <w:proofErr w:type="spellEnd"/>
      <w:r>
        <w:t xml:space="preserve"> de </w:t>
      </w:r>
      <w:proofErr w:type="spellStart"/>
      <w:r>
        <w:t>uma</w:t>
      </w:r>
      <w:proofErr w:type="spellEnd"/>
      <w:r>
        <w:t xml:space="preserve"> via </w:t>
      </w:r>
      <w:proofErr w:type="spellStart"/>
      <w:r>
        <w:t>muito</w:t>
      </w:r>
      <w:proofErr w:type="spellEnd"/>
      <w:r>
        <w:t xml:space="preserve"> </w:t>
      </w:r>
      <w:proofErr w:type="spellStart"/>
      <w:r>
        <w:t>estreita</w:t>
      </w:r>
      <w:proofErr w:type="spellEnd"/>
      <w:r>
        <w:t>.</w:t>
      </w:r>
    </w:p>
    <w:p w:rsidR="00D2486F" w:rsidRDefault="00D2486F" w:rsidP="00D2486F">
      <w:pPr>
        <w:pStyle w:val="numeracaoProposicao"/>
      </w:pPr>
      <w:r>
        <w:rPr>
          <w:b/>
        </w:rPr>
        <w:t xml:space="preserve">DATA: </w:t>
      </w:r>
      <w:r>
        <w:t xml:space="preserve">19 de </w:t>
      </w:r>
      <w:proofErr w:type="spellStart"/>
      <w:r>
        <w:t>abril</w:t>
      </w:r>
      <w:proofErr w:type="spellEnd"/>
      <w:r>
        <w:t xml:space="preserve"> de 2023</w:t>
      </w:r>
    </w:p>
    <w:p w:rsidR="00D2486F" w:rsidRDefault="00D2486F" w:rsidP="00D2486F">
      <w:pPr>
        <w:pStyle w:val="numeracaoProposicao"/>
      </w:pPr>
      <w:r>
        <w:rPr>
          <w:b/>
        </w:rPr>
        <w:t xml:space="preserve">HORÁRIO: </w:t>
      </w:r>
      <w:r>
        <w:t>11:00h</w:t>
      </w:r>
    </w:p>
    <w:p w:rsidR="00D2486F" w:rsidRDefault="00D2486F" w:rsidP="00D2486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João</w:t>
      </w:r>
      <w:proofErr w:type="spellEnd"/>
      <w:r>
        <w:t xml:space="preserve"> Mauro, nº 63, </w:t>
      </w:r>
      <w:proofErr w:type="spellStart"/>
      <w:r>
        <w:t>bairro</w:t>
      </w:r>
      <w:proofErr w:type="spellEnd"/>
      <w:r>
        <w:t xml:space="preserve"> Rio </w:t>
      </w:r>
      <w:proofErr w:type="spellStart"/>
      <w:r>
        <w:t>Branco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Fernando </w:t>
      </w:r>
      <w:proofErr w:type="spellStart"/>
      <w:r>
        <w:t>Luiz</w:t>
      </w:r>
      <w:proofErr w:type="spellEnd"/>
    </w:p>
    <w:p w:rsidR="00D2486F" w:rsidRDefault="00D2486F" w:rsidP="00D2486F">
      <w:pPr>
        <w:pStyle w:val="numeracaoProposicaoTitulo"/>
        <w:numPr>
          <w:ilvl w:val="0"/>
          <w:numId w:val="2"/>
        </w:numPr>
        <w:suppressAutoHyphens w:val="0"/>
        <w:ind w:left="426" w:hanging="426"/>
      </w:pPr>
      <w:r>
        <w:rPr>
          <w:u w:val="single"/>
        </w:rPr>
        <w:t>REQUERIMENTO DE COMISSÃO 297/2023</w:t>
      </w:r>
      <w:r>
        <w:t xml:space="preserve"> - TURNO ÚNICO</w:t>
      </w:r>
    </w:p>
    <w:p w:rsidR="00D2486F" w:rsidRDefault="00D2486F" w:rsidP="00D2486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 </w:t>
      </w:r>
      <w:proofErr w:type="spellStart"/>
      <w:r>
        <w:t>viabilidade</w:t>
      </w:r>
      <w:proofErr w:type="spellEnd"/>
      <w:r>
        <w:t xml:space="preserve"> de </w:t>
      </w:r>
      <w:proofErr w:type="spellStart"/>
      <w:r>
        <w:t>implantação</w:t>
      </w:r>
      <w:proofErr w:type="spellEnd"/>
      <w:r>
        <w:t xml:space="preserve"> de um </w:t>
      </w:r>
      <w:proofErr w:type="spellStart"/>
      <w:r>
        <w:t>redutor</w:t>
      </w:r>
      <w:proofErr w:type="spellEnd"/>
      <w:r>
        <w:t xml:space="preserve"> de </w:t>
      </w:r>
      <w:proofErr w:type="spellStart"/>
      <w:r>
        <w:t>velocidade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Pedro </w:t>
      </w:r>
      <w:proofErr w:type="spellStart"/>
      <w:r>
        <w:t>Alexandrino</w:t>
      </w:r>
      <w:proofErr w:type="spellEnd"/>
      <w:r>
        <w:t xml:space="preserve"> </w:t>
      </w:r>
      <w:proofErr w:type="spellStart"/>
      <w:r>
        <w:t>Mendonça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nº 80,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Conjunto</w:t>
      </w:r>
      <w:proofErr w:type="spellEnd"/>
      <w:r>
        <w:t xml:space="preserve"> </w:t>
      </w:r>
      <w:proofErr w:type="spellStart"/>
      <w:r>
        <w:t>Taquaril</w:t>
      </w:r>
      <w:proofErr w:type="spellEnd"/>
      <w:r>
        <w:t>.</w:t>
      </w:r>
    </w:p>
    <w:p w:rsidR="00D2486F" w:rsidRDefault="00D2486F" w:rsidP="00D2486F">
      <w:pPr>
        <w:pStyle w:val="numeracaoProposicao"/>
      </w:pPr>
      <w:r>
        <w:rPr>
          <w:b/>
        </w:rPr>
        <w:t xml:space="preserve">DATA: </w:t>
      </w:r>
      <w:r>
        <w:t xml:space="preserve">18 de </w:t>
      </w:r>
      <w:proofErr w:type="spellStart"/>
      <w:r>
        <w:t>abril</w:t>
      </w:r>
      <w:proofErr w:type="spellEnd"/>
      <w:r>
        <w:t xml:space="preserve"> de 2023</w:t>
      </w:r>
    </w:p>
    <w:p w:rsidR="00D2486F" w:rsidRDefault="00D2486F" w:rsidP="00D2486F">
      <w:pPr>
        <w:pStyle w:val="numeracaoProposicao"/>
      </w:pPr>
      <w:r>
        <w:rPr>
          <w:b/>
        </w:rPr>
        <w:t xml:space="preserve">HORÁRIO: </w:t>
      </w:r>
      <w:r>
        <w:t>15:00h</w:t>
      </w:r>
    </w:p>
    <w:p w:rsidR="00D2486F" w:rsidRDefault="00D2486F" w:rsidP="00D2486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Pedro </w:t>
      </w:r>
      <w:proofErr w:type="spellStart"/>
      <w:r>
        <w:t>Alexandrino</w:t>
      </w:r>
      <w:proofErr w:type="spellEnd"/>
      <w:r>
        <w:t xml:space="preserve"> </w:t>
      </w:r>
      <w:proofErr w:type="spellStart"/>
      <w:r>
        <w:t>Mendonça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nº 80,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Conjunto</w:t>
      </w:r>
      <w:proofErr w:type="spellEnd"/>
      <w:r>
        <w:t xml:space="preserve"> </w:t>
      </w:r>
      <w:proofErr w:type="spellStart"/>
      <w:r>
        <w:t>Taquaril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Fernando </w:t>
      </w:r>
      <w:proofErr w:type="spellStart"/>
      <w:r>
        <w:t>Luiz</w:t>
      </w:r>
      <w:proofErr w:type="spellEnd"/>
    </w:p>
    <w:p w:rsidR="00D2486F" w:rsidRDefault="00D2486F" w:rsidP="00D2486F">
      <w:pPr>
        <w:pStyle w:val="numeracaoProposicaoTitulo"/>
        <w:numPr>
          <w:ilvl w:val="0"/>
          <w:numId w:val="2"/>
        </w:numPr>
        <w:suppressAutoHyphens w:val="0"/>
        <w:ind w:left="426" w:hanging="426"/>
      </w:pPr>
      <w:r>
        <w:rPr>
          <w:u w:val="single"/>
        </w:rPr>
        <w:t>REQUERIMENTO DE COMISSÃO 298/2023</w:t>
      </w:r>
      <w:r>
        <w:t xml:space="preserve"> - TURNO ÚNICO</w:t>
      </w:r>
    </w:p>
    <w:p w:rsidR="00D2486F" w:rsidRDefault="00D2486F" w:rsidP="00D2486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o </w:t>
      </w:r>
      <w:proofErr w:type="spellStart"/>
      <w:r>
        <w:t>estado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se </w:t>
      </w:r>
      <w:proofErr w:type="spellStart"/>
      <w:r>
        <w:t>encontra</w:t>
      </w:r>
      <w:proofErr w:type="spellEnd"/>
      <w:r>
        <w:t xml:space="preserve"> a </w:t>
      </w:r>
      <w:proofErr w:type="spellStart"/>
      <w:r>
        <w:t>Rua</w:t>
      </w:r>
      <w:proofErr w:type="spellEnd"/>
      <w:r>
        <w:t xml:space="preserve"> Dom Cabral, no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Taquaril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toda</w:t>
      </w:r>
      <w:proofErr w:type="spellEnd"/>
      <w:r>
        <w:t xml:space="preserve"> a </w:t>
      </w:r>
      <w:proofErr w:type="spellStart"/>
      <w:r>
        <w:t>sua</w:t>
      </w:r>
      <w:proofErr w:type="spellEnd"/>
      <w:r>
        <w:t xml:space="preserve"> </w:t>
      </w:r>
      <w:proofErr w:type="spellStart"/>
      <w:r>
        <w:t>extensão</w:t>
      </w:r>
      <w:proofErr w:type="spellEnd"/>
      <w:r>
        <w:t xml:space="preserve">, e </w:t>
      </w:r>
      <w:proofErr w:type="spellStart"/>
      <w:r>
        <w:t>verificar</w:t>
      </w:r>
      <w:proofErr w:type="spellEnd"/>
      <w:r>
        <w:t xml:space="preserve"> a </w:t>
      </w:r>
      <w:proofErr w:type="spellStart"/>
      <w:r>
        <w:t>possibilidade</w:t>
      </w:r>
      <w:proofErr w:type="spellEnd"/>
      <w:r>
        <w:t xml:space="preserve"> de </w:t>
      </w:r>
      <w:proofErr w:type="spellStart"/>
      <w:r>
        <w:t>pavimentação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via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trânsito</w:t>
      </w:r>
      <w:proofErr w:type="spellEnd"/>
      <w:r>
        <w:t xml:space="preserve"> de </w:t>
      </w:r>
      <w:proofErr w:type="spellStart"/>
      <w:r>
        <w:t>veículos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de </w:t>
      </w:r>
      <w:proofErr w:type="spellStart"/>
      <w:r>
        <w:t>construção</w:t>
      </w:r>
      <w:proofErr w:type="spellEnd"/>
      <w:r>
        <w:t xml:space="preserve"> de </w:t>
      </w:r>
      <w:proofErr w:type="spellStart"/>
      <w:r>
        <w:t>uma</w:t>
      </w:r>
      <w:proofErr w:type="spellEnd"/>
      <w:r>
        <w:t xml:space="preserve"> </w:t>
      </w:r>
      <w:proofErr w:type="spellStart"/>
      <w:r>
        <w:t>escadaria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viabilizar</w:t>
      </w:r>
      <w:proofErr w:type="spellEnd"/>
      <w:r>
        <w:t xml:space="preserve"> o </w:t>
      </w:r>
      <w:proofErr w:type="spellStart"/>
      <w:r>
        <w:t>acesso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local.</w:t>
      </w:r>
    </w:p>
    <w:p w:rsidR="00D2486F" w:rsidRDefault="00D2486F" w:rsidP="00D2486F">
      <w:pPr>
        <w:pStyle w:val="numeracaoProposicao"/>
      </w:pPr>
      <w:r>
        <w:rPr>
          <w:b/>
        </w:rPr>
        <w:t xml:space="preserve">DATA: </w:t>
      </w:r>
      <w:r>
        <w:t xml:space="preserve">18 de </w:t>
      </w:r>
      <w:proofErr w:type="spellStart"/>
      <w:r>
        <w:t>abril</w:t>
      </w:r>
      <w:proofErr w:type="spellEnd"/>
      <w:r>
        <w:t xml:space="preserve"> de 2023</w:t>
      </w:r>
    </w:p>
    <w:p w:rsidR="00D2486F" w:rsidRDefault="00D2486F" w:rsidP="00D2486F">
      <w:pPr>
        <w:pStyle w:val="numeracaoProposicao"/>
      </w:pPr>
      <w:r>
        <w:rPr>
          <w:b/>
        </w:rPr>
        <w:t xml:space="preserve">HORÁRIO: </w:t>
      </w:r>
      <w:r>
        <w:t>16:00h</w:t>
      </w:r>
    </w:p>
    <w:p w:rsidR="00D2486F" w:rsidRDefault="00D2486F" w:rsidP="00D2486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Dom Cabral,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Taquaril</w:t>
      </w:r>
      <w:proofErr w:type="spellEnd"/>
      <w:r>
        <w:t xml:space="preserve">, com </w:t>
      </w:r>
      <w:proofErr w:type="spellStart"/>
      <w:r>
        <w:t>ponto</w:t>
      </w:r>
      <w:proofErr w:type="spellEnd"/>
      <w:r>
        <w:t xml:space="preserve"> de </w:t>
      </w:r>
      <w:proofErr w:type="spellStart"/>
      <w:r>
        <w:t>encontro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Centro de </w:t>
      </w:r>
      <w:proofErr w:type="spellStart"/>
      <w:r>
        <w:t>Saúde</w:t>
      </w:r>
      <w:proofErr w:type="spellEnd"/>
      <w:r>
        <w:t xml:space="preserve"> Novo Horizonte</w:t>
      </w:r>
    </w:p>
    <w:p w:rsidR="00D2486F" w:rsidRDefault="00D2486F" w:rsidP="00D2486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Fernando </w:t>
      </w:r>
      <w:proofErr w:type="spellStart"/>
      <w:r>
        <w:t>Luiz</w:t>
      </w:r>
      <w:proofErr w:type="spellEnd"/>
    </w:p>
    <w:p w:rsidR="00D2486F" w:rsidRDefault="00D2486F" w:rsidP="00D2486F">
      <w:pPr>
        <w:pStyle w:val="numeracaoProposicaoTitulo"/>
        <w:numPr>
          <w:ilvl w:val="0"/>
          <w:numId w:val="2"/>
        </w:numPr>
        <w:suppressAutoHyphens w:val="0"/>
        <w:ind w:left="426" w:hanging="426"/>
      </w:pPr>
      <w:r>
        <w:rPr>
          <w:u w:val="single"/>
        </w:rPr>
        <w:t>REQUERIMENTO DE COMISSÃO 299/2023</w:t>
      </w:r>
      <w:r>
        <w:t xml:space="preserve"> - TURNO ÚNICO</w:t>
      </w:r>
    </w:p>
    <w:p w:rsidR="00D2486F" w:rsidRDefault="00D2486F" w:rsidP="00D2486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o </w:t>
      </w:r>
      <w:proofErr w:type="spellStart"/>
      <w:r>
        <w:t>estado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se </w:t>
      </w:r>
      <w:proofErr w:type="spellStart"/>
      <w:r>
        <w:t>encontra</w:t>
      </w:r>
      <w:proofErr w:type="spellEnd"/>
      <w:r>
        <w:t xml:space="preserve"> a </w:t>
      </w:r>
      <w:proofErr w:type="spellStart"/>
      <w:r>
        <w:t>Rua</w:t>
      </w:r>
      <w:proofErr w:type="spellEnd"/>
      <w:r>
        <w:t xml:space="preserve"> </w:t>
      </w:r>
      <w:proofErr w:type="spellStart"/>
      <w:r>
        <w:t>Goiânia</w:t>
      </w:r>
      <w:proofErr w:type="spellEnd"/>
      <w:r>
        <w:t xml:space="preserve">, no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Taquaril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toda</w:t>
      </w:r>
      <w:proofErr w:type="spellEnd"/>
      <w:r>
        <w:t xml:space="preserve"> a </w:t>
      </w:r>
      <w:proofErr w:type="spellStart"/>
      <w:r>
        <w:t>sua</w:t>
      </w:r>
      <w:proofErr w:type="spellEnd"/>
      <w:r>
        <w:t xml:space="preserve"> </w:t>
      </w:r>
      <w:proofErr w:type="spellStart"/>
      <w:r>
        <w:t>extensão</w:t>
      </w:r>
      <w:proofErr w:type="spellEnd"/>
      <w:r>
        <w:t xml:space="preserve">, e </w:t>
      </w:r>
      <w:proofErr w:type="spellStart"/>
      <w:r>
        <w:t>verificar</w:t>
      </w:r>
      <w:proofErr w:type="spellEnd"/>
      <w:r>
        <w:t xml:space="preserve"> a </w:t>
      </w:r>
      <w:proofErr w:type="spellStart"/>
      <w:r>
        <w:t>possibilidade</w:t>
      </w:r>
      <w:proofErr w:type="spellEnd"/>
      <w:r>
        <w:t xml:space="preserve"> de </w:t>
      </w:r>
      <w:proofErr w:type="spellStart"/>
      <w:r>
        <w:t>pavimentação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via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trânsito</w:t>
      </w:r>
      <w:proofErr w:type="spellEnd"/>
      <w:r>
        <w:t xml:space="preserve"> de </w:t>
      </w:r>
      <w:proofErr w:type="spellStart"/>
      <w:r>
        <w:t>veículos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, </w:t>
      </w:r>
      <w:proofErr w:type="spellStart"/>
      <w:r>
        <w:t>caso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seja</w:t>
      </w:r>
      <w:proofErr w:type="spellEnd"/>
      <w:r>
        <w:t xml:space="preserve"> </w:t>
      </w:r>
      <w:proofErr w:type="spellStart"/>
      <w:r>
        <w:t>viável</w:t>
      </w:r>
      <w:proofErr w:type="spellEnd"/>
      <w:r>
        <w:t xml:space="preserve">, a </w:t>
      </w:r>
      <w:proofErr w:type="spellStart"/>
      <w:r>
        <w:t>construção</w:t>
      </w:r>
      <w:proofErr w:type="spellEnd"/>
      <w:r>
        <w:t xml:space="preserve"> de </w:t>
      </w:r>
      <w:proofErr w:type="spellStart"/>
      <w:r>
        <w:t>uma</w:t>
      </w:r>
      <w:proofErr w:type="spellEnd"/>
      <w:r>
        <w:t xml:space="preserve"> </w:t>
      </w:r>
      <w:proofErr w:type="spellStart"/>
      <w:r>
        <w:t>escadaria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viabilizar</w:t>
      </w:r>
      <w:proofErr w:type="spellEnd"/>
      <w:r>
        <w:t xml:space="preserve"> o </w:t>
      </w:r>
      <w:proofErr w:type="spellStart"/>
      <w:r>
        <w:t>acesso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local.</w:t>
      </w:r>
    </w:p>
    <w:p w:rsidR="00D2486F" w:rsidRDefault="00D2486F" w:rsidP="00D2486F">
      <w:pPr>
        <w:pStyle w:val="numeracaoProposicao"/>
      </w:pPr>
      <w:r>
        <w:rPr>
          <w:b/>
        </w:rPr>
        <w:t xml:space="preserve">DATA: </w:t>
      </w:r>
      <w:r>
        <w:t xml:space="preserve">18 de </w:t>
      </w:r>
      <w:proofErr w:type="spellStart"/>
      <w:r>
        <w:t>abril</w:t>
      </w:r>
      <w:proofErr w:type="spellEnd"/>
      <w:r>
        <w:t xml:space="preserve"> de 2023</w:t>
      </w:r>
    </w:p>
    <w:p w:rsidR="00D2486F" w:rsidRDefault="00D2486F" w:rsidP="00D2486F">
      <w:pPr>
        <w:pStyle w:val="numeracaoProposicao"/>
      </w:pPr>
      <w:r>
        <w:rPr>
          <w:b/>
        </w:rPr>
        <w:t xml:space="preserve">HORÁRIO: </w:t>
      </w:r>
      <w:r>
        <w:t>14:00h</w:t>
      </w:r>
    </w:p>
    <w:p w:rsidR="00D2486F" w:rsidRDefault="00D2486F" w:rsidP="00D2486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Goiânia</w:t>
      </w:r>
      <w:proofErr w:type="spellEnd"/>
      <w:r>
        <w:t xml:space="preserve">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Taquaril</w:t>
      </w:r>
      <w:proofErr w:type="spellEnd"/>
      <w:r>
        <w:t xml:space="preserve">, com </w:t>
      </w:r>
      <w:proofErr w:type="spellStart"/>
      <w:r>
        <w:t>ponto</w:t>
      </w:r>
      <w:proofErr w:type="spellEnd"/>
      <w:r>
        <w:t xml:space="preserve"> de </w:t>
      </w:r>
      <w:proofErr w:type="spellStart"/>
      <w:r>
        <w:t>encontro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Rua</w:t>
      </w:r>
      <w:proofErr w:type="spellEnd"/>
      <w:r>
        <w:t xml:space="preserve"> Ramiro </w:t>
      </w:r>
      <w:proofErr w:type="spellStart"/>
      <w:r>
        <w:t>Sirqueira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número</w:t>
      </w:r>
      <w:proofErr w:type="spellEnd"/>
      <w:r>
        <w:t xml:space="preserve"> 855, </w:t>
      </w:r>
      <w:proofErr w:type="spellStart"/>
      <w:r>
        <w:t>próximo</w:t>
      </w:r>
      <w:proofErr w:type="spellEnd"/>
      <w:r>
        <w:t xml:space="preserve"> à </w:t>
      </w:r>
      <w:proofErr w:type="spellStart"/>
      <w:r>
        <w:t>Mercearia</w:t>
      </w:r>
      <w:proofErr w:type="spellEnd"/>
      <w:r>
        <w:t xml:space="preserve"> Santos</w:t>
      </w:r>
    </w:p>
    <w:p w:rsidR="00D2486F" w:rsidRDefault="00D2486F" w:rsidP="00D2486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Fernando </w:t>
      </w:r>
      <w:proofErr w:type="spellStart"/>
      <w:r>
        <w:t>Luiz</w:t>
      </w:r>
      <w:proofErr w:type="spellEnd"/>
    </w:p>
    <w:p w:rsidR="00D2486F" w:rsidRDefault="00D2486F" w:rsidP="00D2486F">
      <w:pPr>
        <w:pStyle w:val="numeracaoProposicaoTitulo"/>
        <w:numPr>
          <w:ilvl w:val="0"/>
          <w:numId w:val="2"/>
        </w:numPr>
        <w:suppressAutoHyphens w:val="0"/>
        <w:ind w:left="426" w:hanging="426"/>
      </w:pPr>
      <w:r>
        <w:rPr>
          <w:u w:val="single"/>
        </w:rPr>
        <w:t>REQUERIMENTO DE COMISSÃO 300/2023</w:t>
      </w:r>
      <w:r>
        <w:t xml:space="preserve"> - TURNO ÚNICO</w:t>
      </w:r>
    </w:p>
    <w:p w:rsidR="00D2486F" w:rsidRDefault="00D2486F" w:rsidP="00D2486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FINALIDADE: </w:t>
      </w:r>
      <w:r>
        <w:t xml:space="preserve">Debater </w:t>
      </w:r>
      <w:proofErr w:type="spellStart"/>
      <w:r>
        <w:t>os</w:t>
      </w:r>
      <w:proofErr w:type="spellEnd"/>
      <w:r>
        <w:t xml:space="preserve"> </w:t>
      </w:r>
      <w:proofErr w:type="spellStart"/>
      <w:r>
        <w:t>desdobramentos</w:t>
      </w:r>
      <w:proofErr w:type="spellEnd"/>
      <w:r>
        <w:t xml:space="preserve"> e </w:t>
      </w:r>
      <w:proofErr w:type="spellStart"/>
      <w:r>
        <w:t>impactos</w:t>
      </w:r>
      <w:proofErr w:type="spellEnd"/>
      <w:r>
        <w:t xml:space="preserve"> no </w:t>
      </w:r>
      <w:proofErr w:type="spellStart"/>
      <w:r>
        <w:t>transporte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privatização</w:t>
      </w:r>
      <w:proofErr w:type="spellEnd"/>
      <w:r>
        <w:t xml:space="preserve"> do </w:t>
      </w:r>
      <w:proofErr w:type="spellStart"/>
      <w:r>
        <w:t>metrô</w:t>
      </w:r>
      <w:proofErr w:type="spellEnd"/>
      <w:r>
        <w:t xml:space="preserve"> no </w:t>
      </w:r>
      <w:proofErr w:type="spellStart"/>
      <w:r>
        <w:t>Município</w:t>
      </w:r>
      <w:proofErr w:type="spellEnd"/>
      <w:r>
        <w:t>.</w:t>
      </w:r>
    </w:p>
    <w:p w:rsidR="00D2486F" w:rsidRDefault="00D2486F" w:rsidP="00D2486F">
      <w:pPr>
        <w:pStyle w:val="numeracaoProposicao"/>
      </w:pPr>
      <w:r>
        <w:rPr>
          <w:b/>
        </w:rPr>
        <w:t xml:space="preserve">DATA: </w:t>
      </w:r>
      <w:r>
        <w:t xml:space="preserve">09 de </w:t>
      </w:r>
      <w:proofErr w:type="spellStart"/>
      <w:r>
        <w:t>março</w:t>
      </w:r>
      <w:proofErr w:type="spellEnd"/>
      <w:r>
        <w:t xml:space="preserve"> de 2023</w:t>
      </w:r>
    </w:p>
    <w:p w:rsidR="00D2486F" w:rsidRDefault="00D2486F" w:rsidP="00D2486F">
      <w:pPr>
        <w:pStyle w:val="numeracaoProposicao"/>
      </w:pPr>
      <w:r>
        <w:rPr>
          <w:b/>
        </w:rPr>
        <w:lastRenderedPageBreak/>
        <w:t xml:space="preserve">HORÁRIO: </w:t>
      </w:r>
      <w:r>
        <w:t>13:30h</w:t>
      </w:r>
    </w:p>
    <w:p w:rsidR="00D2486F" w:rsidRDefault="00D2486F" w:rsidP="00D2486F">
      <w:pPr>
        <w:pStyle w:val="numeracaoProposicao"/>
      </w:pPr>
      <w:r>
        <w:rPr>
          <w:b/>
        </w:rPr>
        <w:t xml:space="preserve">LOCAL: </w:t>
      </w:r>
      <w:proofErr w:type="spellStart"/>
      <w:r>
        <w:t>Plenário</w:t>
      </w:r>
      <w:proofErr w:type="spellEnd"/>
      <w:r>
        <w:t xml:space="preserve"> </w:t>
      </w:r>
      <w:proofErr w:type="spellStart"/>
      <w:r>
        <w:t>Helvécio</w:t>
      </w:r>
      <w:proofErr w:type="spellEnd"/>
      <w:r>
        <w:t xml:space="preserve"> </w:t>
      </w:r>
      <w:proofErr w:type="spellStart"/>
      <w:r>
        <w:t>Arantes</w:t>
      </w:r>
      <w:proofErr w:type="spellEnd"/>
    </w:p>
    <w:p w:rsidR="00D2486F" w:rsidRDefault="00D2486F" w:rsidP="00D2486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Iza</w:t>
      </w:r>
      <w:proofErr w:type="spellEnd"/>
      <w:r>
        <w:t xml:space="preserve"> </w:t>
      </w:r>
      <w:proofErr w:type="spellStart"/>
      <w:r>
        <w:t>Lourença</w:t>
      </w:r>
      <w:proofErr w:type="spellEnd"/>
    </w:p>
    <w:p w:rsidR="005718F5" w:rsidRDefault="005718F5" w:rsidP="005718F5">
      <w:pPr>
        <w:pStyle w:val="numeracaoProposicaoTitulo"/>
        <w:numPr>
          <w:ilvl w:val="0"/>
          <w:numId w:val="2"/>
        </w:numPr>
        <w:suppressAutoHyphens w:val="0"/>
      </w:pPr>
      <w:r>
        <w:rPr>
          <w:u w:val="single"/>
        </w:rPr>
        <w:t>REQUERIMENTO DE COMISSÃO 309/2023</w:t>
      </w:r>
      <w:r>
        <w:t xml:space="preserve"> - TURNO ÚNICO</w:t>
      </w:r>
    </w:p>
    <w:p w:rsidR="005718F5" w:rsidRDefault="005718F5" w:rsidP="005718F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5718F5" w:rsidRDefault="005718F5" w:rsidP="005718F5">
      <w:pPr>
        <w:pStyle w:val="numeracaoProposicao"/>
      </w:pPr>
      <w:r>
        <w:rPr>
          <w:b/>
        </w:rPr>
        <w:t xml:space="preserve">FINALIDADE: </w:t>
      </w:r>
      <w:proofErr w:type="spellStart"/>
      <w:r>
        <w:t>Avaliar</w:t>
      </w:r>
      <w:proofErr w:type="spellEnd"/>
      <w:r>
        <w:t xml:space="preserve"> e </w:t>
      </w:r>
      <w:proofErr w:type="spellStart"/>
      <w:r>
        <w:t>promover</w:t>
      </w:r>
      <w:proofErr w:type="spellEnd"/>
      <w:r>
        <w:t xml:space="preserve"> um </w:t>
      </w:r>
      <w:proofErr w:type="spellStart"/>
      <w:r>
        <w:t>estudo</w:t>
      </w:r>
      <w:proofErr w:type="spellEnd"/>
      <w:r>
        <w:t xml:space="preserve"> de </w:t>
      </w:r>
      <w:proofErr w:type="spellStart"/>
      <w:r>
        <w:t>tráfego</w:t>
      </w:r>
      <w:proofErr w:type="spellEnd"/>
      <w:r>
        <w:t xml:space="preserve"> com o </w:t>
      </w:r>
      <w:proofErr w:type="spellStart"/>
      <w:r>
        <w:t>objetivo</w:t>
      </w:r>
      <w:proofErr w:type="spellEnd"/>
      <w:r>
        <w:t xml:space="preserve"> de </w:t>
      </w:r>
      <w:proofErr w:type="spellStart"/>
      <w:r>
        <w:t>otimizar</w:t>
      </w:r>
      <w:proofErr w:type="spellEnd"/>
      <w:r>
        <w:t xml:space="preserve"> a </w:t>
      </w:r>
      <w:proofErr w:type="spellStart"/>
      <w:r>
        <w:t>trafegabilidade</w:t>
      </w:r>
      <w:proofErr w:type="spellEnd"/>
      <w:r>
        <w:t xml:space="preserve"> e </w:t>
      </w:r>
      <w:proofErr w:type="spellStart"/>
      <w:r>
        <w:t>melhorar</w:t>
      </w:r>
      <w:proofErr w:type="spellEnd"/>
      <w:r>
        <w:t xml:space="preserve"> a </w:t>
      </w:r>
      <w:proofErr w:type="spellStart"/>
      <w:r>
        <w:t>segurança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Rua</w:t>
      </w:r>
      <w:proofErr w:type="spellEnd"/>
      <w:r>
        <w:t xml:space="preserve"> dos </w:t>
      </w:r>
      <w:proofErr w:type="spellStart"/>
      <w:r>
        <w:t>Atleticanos</w:t>
      </w:r>
      <w:proofErr w:type="spellEnd"/>
      <w:r>
        <w:t xml:space="preserve">, </w:t>
      </w:r>
      <w:proofErr w:type="spellStart"/>
      <w:r>
        <w:t>Rua</w:t>
      </w:r>
      <w:proofErr w:type="spellEnd"/>
      <w:r>
        <w:t xml:space="preserve"> David Fonseca, </w:t>
      </w:r>
      <w:proofErr w:type="spellStart"/>
      <w:r>
        <w:t>Rua</w:t>
      </w:r>
      <w:proofErr w:type="spellEnd"/>
      <w:r>
        <w:t xml:space="preserve"> Ponta </w:t>
      </w:r>
      <w:proofErr w:type="spellStart"/>
      <w:r>
        <w:t>Grossa</w:t>
      </w:r>
      <w:proofErr w:type="spellEnd"/>
      <w:r>
        <w:t xml:space="preserve">, </w:t>
      </w:r>
      <w:proofErr w:type="spellStart"/>
      <w:r>
        <w:t>Rua</w:t>
      </w:r>
      <w:proofErr w:type="spellEnd"/>
      <w:r>
        <w:t xml:space="preserve"> Campo Grande (</w:t>
      </w:r>
      <w:proofErr w:type="spellStart"/>
      <w:r>
        <w:t>esquina</w:t>
      </w:r>
      <w:proofErr w:type="spellEnd"/>
      <w:r>
        <w:t xml:space="preserve"> com </w:t>
      </w:r>
      <w:proofErr w:type="spellStart"/>
      <w:r>
        <w:t>Rua</w:t>
      </w:r>
      <w:proofErr w:type="spellEnd"/>
      <w:r>
        <w:t xml:space="preserve"> </w:t>
      </w:r>
      <w:proofErr w:type="spellStart"/>
      <w:r>
        <w:t>Maringá</w:t>
      </w:r>
      <w:proofErr w:type="spellEnd"/>
      <w:r>
        <w:t xml:space="preserve">) e </w:t>
      </w:r>
      <w:proofErr w:type="spellStart"/>
      <w:r>
        <w:t>Rua</w:t>
      </w:r>
      <w:proofErr w:type="spellEnd"/>
      <w:r>
        <w:t xml:space="preserve"> Coronel </w:t>
      </w:r>
      <w:proofErr w:type="spellStart"/>
      <w:r>
        <w:t>Thibau</w:t>
      </w:r>
      <w:proofErr w:type="spellEnd"/>
      <w:r>
        <w:t>.</w:t>
      </w:r>
    </w:p>
    <w:p w:rsidR="005718F5" w:rsidRDefault="005718F5" w:rsidP="005718F5">
      <w:pPr>
        <w:pStyle w:val="numeracaoProposicao"/>
      </w:pPr>
      <w:r>
        <w:rPr>
          <w:b/>
        </w:rPr>
        <w:t xml:space="preserve">DATA: </w:t>
      </w:r>
      <w:r>
        <w:t xml:space="preserve">24 de </w:t>
      </w:r>
      <w:proofErr w:type="spellStart"/>
      <w:r>
        <w:t>março</w:t>
      </w:r>
      <w:proofErr w:type="spellEnd"/>
      <w:r>
        <w:t xml:space="preserve"> de 2023</w:t>
      </w:r>
    </w:p>
    <w:p w:rsidR="005718F5" w:rsidRDefault="005718F5" w:rsidP="005718F5">
      <w:pPr>
        <w:pStyle w:val="numeracaoProposicao"/>
      </w:pPr>
      <w:r>
        <w:rPr>
          <w:b/>
        </w:rPr>
        <w:t xml:space="preserve">HORÁRIO: </w:t>
      </w:r>
      <w:r>
        <w:t>09:00h</w:t>
      </w:r>
    </w:p>
    <w:p w:rsidR="005718F5" w:rsidRDefault="005718F5" w:rsidP="005718F5">
      <w:pPr>
        <w:pStyle w:val="numeracaoProposicao"/>
      </w:pPr>
      <w:r>
        <w:rPr>
          <w:b/>
        </w:rPr>
        <w:t xml:space="preserve">LOCAL: </w:t>
      </w:r>
      <w:r>
        <w:t xml:space="preserve">Ponto de </w:t>
      </w:r>
      <w:proofErr w:type="spellStart"/>
      <w:r>
        <w:t>encontro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Praça</w:t>
      </w:r>
      <w:proofErr w:type="spellEnd"/>
      <w:r>
        <w:t xml:space="preserve"> </w:t>
      </w:r>
      <w:proofErr w:type="spellStart"/>
      <w:r>
        <w:t>Nossa</w:t>
      </w:r>
      <w:proofErr w:type="spellEnd"/>
      <w:r>
        <w:t xml:space="preserve"> Sra. </w:t>
      </w:r>
      <w:proofErr w:type="spellStart"/>
      <w:r>
        <w:t>Aparecida</w:t>
      </w:r>
      <w:proofErr w:type="spellEnd"/>
      <w:r>
        <w:t xml:space="preserve">, </w:t>
      </w:r>
      <w:proofErr w:type="spellStart"/>
      <w:r>
        <w:t>Milionários</w:t>
      </w:r>
      <w:proofErr w:type="spellEnd"/>
    </w:p>
    <w:p w:rsidR="005718F5" w:rsidRDefault="005718F5" w:rsidP="005718F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Professor </w:t>
      </w:r>
      <w:proofErr w:type="spellStart"/>
      <w:r>
        <w:t>Claudiney</w:t>
      </w:r>
      <w:proofErr w:type="spellEnd"/>
      <w:r>
        <w:t xml:space="preserve"> </w:t>
      </w:r>
      <w:proofErr w:type="spellStart"/>
      <w:r>
        <w:t>Dulim</w:t>
      </w:r>
      <w:proofErr w:type="spellEnd"/>
    </w:p>
    <w:p w:rsidR="007A7BF4" w:rsidRDefault="007A7BF4" w:rsidP="007A7BF4">
      <w:pPr>
        <w:pStyle w:val="numeracaoProposicaoTitulo"/>
        <w:numPr>
          <w:ilvl w:val="0"/>
          <w:numId w:val="2"/>
        </w:numPr>
        <w:suppressAutoHyphens w:val="0"/>
      </w:pPr>
      <w:r>
        <w:rPr>
          <w:u w:val="single"/>
        </w:rPr>
        <w:t>REQUERIMENTO DE COMISSÃO 313/2023</w:t>
      </w:r>
      <w:r>
        <w:t xml:space="preserve"> - TURNO ÚNICO</w:t>
      </w:r>
    </w:p>
    <w:p w:rsidR="007A7BF4" w:rsidRDefault="007A7BF4" w:rsidP="007A7BF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7A7BF4" w:rsidRDefault="007A7BF4" w:rsidP="007A7BF4">
      <w:pPr>
        <w:pStyle w:val="numeracaoProposicao"/>
      </w:pPr>
      <w:r>
        <w:rPr>
          <w:b/>
        </w:rPr>
        <w:t xml:space="preserve">FINALIDADE: </w:t>
      </w:r>
      <w:proofErr w:type="spellStart"/>
      <w:r>
        <w:t>Averiguar</w:t>
      </w:r>
      <w:proofErr w:type="spellEnd"/>
      <w:r>
        <w:t xml:space="preserve"> o </w:t>
      </w:r>
      <w:proofErr w:type="spellStart"/>
      <w:r>
        <w:t>crescimento</w:t>
      </w:r>
      <w:proofErr w:type="spellEnd"/>
      <w:r>
        <w:t xml:space="preserve"> </w:t>
      </w:r>
      <w:proofErr w:type="spellStart"/>
      <w:r>
        <w:t>populacional</w:t>
      </w:r>
      <w:proofErr w:type="spellEnd"/>
      <w:r>
        <w:t xml:space="preserve"> e o </w:t>
      </w:r>
      <w:proofErr w:type="spellStart"/>
      <w:r>
        <w:t>problema</w:t>
      </w:r>
      <w:proofErr w:type="spellEnd"/>
      <w:r>
        <w:t xml:space="preserve"> de </w:t>
      </w:r>
      <w:proofErr w:type="spellStart"/>
      <w:r>
        <w:t>falta</w:t>
      </w:r>
      <w:proofErr w:type="spellEnd"/>
      <w:r>
        <w:t xml:space="preserve"> de </w:t>
      </w:r>
      <w:proofErr w:type="spellStart"/>
      <w:r>
        <w:t>estrutura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garantir</w:t>
      </w:r>
      <w:proofErr w:type="spellEnd"/>
      <w:r>
        <w:t xml:space="preserve"> a </w:t>
      </w:r>
      <w:proofErr w:type="spellStart"/>
      <w:r>
        <w:t>mobilidade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região</w:t>
      </w:r>
      <w:proofErr w:type="spellEnd"/>
      <w:r>
        <w:t xml:space="preserve"> </w:t>
      </w:r>
      <w:proofErr w:type="spellStart"/>
      <w:r>
        <w:t>onde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construída</w:t>
      </w:r>
      <w:proofErr w:type="spellEnd"/>
      <w:r>
        <w:t xml:space="preserve"> a Ponte do </w:t>
      </w:r>
      <w:proofErr w:type="spellStart"/>
      <w:r>
        <w:t>Jatobá</w:t>
      </w:r>
      <w:proofErr w:type="spellEnd"/>
      <w:r>
        <w:t xml:space="preserve"> IV,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interligará</w:t>
      </w:r>
      <w:proofErr w:type="spellEnd"/>
      <w:r>
        <w:t xml:space="preserve"> a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Senador</w:t>
      </w:r>
      <w:proofErr w:type="spellEnd"/>
      <w:r>
        <w:t xml:space="preserve"> </w:t>
      </w:r>
      <w:proofErr w:type="spellStart"/>
      <w:r>
        <w:t>Levindo</w:t>
      </w:r>
      <w:proofErr w:type="spellEnd"/>
      <w:r>
        <w:t xml:space="preserve"> Coelho à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Haýdée</w:t>
      </w:r>
      <w:proofErr w:type="spellEnd"/>
      <w:r>
        <w:t xml:space="preserve"> </w:t>
      </w:r>
      <w:proofErr w:type="spellStart"/>
      <w:r>
        <w:t>Abras</w:t>
      </w:r>
      <w:proofErr w:type="spellEnd"/>
      <w:r>
        <w:t xml:space="preserve"> </w:t>
      </w:r>
      <w:proofErr w:type="spellStart"/>
      <w:r>
        <w:t>Homssi</w:t>
      </w:r>
      <w:proofErr w:type="spellEnd"/>
      <w:r>
        <w:t xml:space="preserve">, no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Jatobá</w:t>
      </w:r>
      <w:proofErr w:type="spellEnd"/>
      <w:r>
        <w:t xml:space="preserve"> IV, </w:t>
      </w:r>
      <w:proofErr w:type="spellStart"/>
      <w:r>
        <w:t>bem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avaliar</w:t>
      </w:r>
      <w:proofErr w:type="spellEnd"/>
      <w:r>
        <w:t xml:space="preserve"> as </w:t>
      </w:r>
      <w:proofErr w:type="spellStart"/>
      <w:r>
        <w:t>dificuldades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população</w:t>
      </w:r>
      <w:proofErr w:type="spellEnd"/>
      <w:r>
        <w:t xml:space="preserve"> </w:t>
      </w:r>
      <w:proofErr w:type="spellStart"/>
      <w:r>
        <w:t>diante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ausência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ponte</w:t>
      </w:r>
      <w:proofErr w:type="spellEnd"/>
      <w:r>
        <w:t>.</w:t>
      </w:r>
    </w:p>
    <w:p w:rsidR="007A7BF4" w:rsidRDefault="007A7BF4" w:rsidP="007A7BF4">
      <w:pPr>
        <w:pStyle w:val="numeracaoProposicao"/>
      </w:pPr>
      <w:r>
        <w:rPr>
          <w:b/>
        </w:rPr>
        <w:t xml:space="preserve">DATA: </w:t>
      </w:r>
      <w:r>
        <w:t xml:space="preserve">09 de </w:t>
      </w:r>
      <w:proofErr w:type="spellStart"/>
      <w:r>
        <w:t>março</w:t>
      </w:r>
      <w:proofErr w:type="spellEnd"/>
      <w:r>
        <w:t xml:space="preserve"> de 2023</w:t>
      </w:r>
    </w:p>
    <w:p w:rsidR="007A7BF4" w:rsidRDefault="007A7BF4" w:rsidP="007A7BF4">
      <w:pPr>
        <w:pStyle w:val="numeracaoProposicao"/>
      </w:pPr>
      <w:r>
        <w:rPr>
          <w:b/>
        </w:rPr>
        <w:t xml:space="preserve">HORÁRIO: </w:t>
      </w:r>
      <w:r>
        <w:t>10:00h</w:t>
      </w:r>
    </w:p>
    <w:p w:rsidR="007A7BF4" w:rsidRDefault="007A7BF4" w:rsidP="007A7BF4">
      <w:pPr>
        <w:pStyle w:val="numeracaoProposicao"/>
      </w:pPr>
      <w:r>
        <w:rPr>
          <w:b/>
        </w:rPr>
        <w:t xml:space="preserve">LOCAL: </w:t>
      </w:r>
      <w:r>
        <w:t xml:space="preserve">Local de </w:t>
      </w:r>
      <w:proofErr w:type="spellStart"/>
      <w:r>
        <w:t>construção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Ponte </w:t>
      </w:r>
      <w:proofErr w:type="gramStart"/>
      <w:r>
        <w:t>do</w:t>
      </w:r>
      <w:proofErr w:type="gramEnd"/>
      <w:r>
        <w:t xml:space="preserve"> </w:t>
      </w:r>
      <w:proofErr w:type="spellStart"/>
      <w:r>
        <w:t>Jatobá</w:t>
      </w:r>
      <w:proofErr w:type="spellEnd"/>
      <w:r>
        <w:t xml:space="preserve"> IV, entre a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Senador</w:t>
      </w:r>
      <w:proofErr w:type="spellEnd"/>
      <w:r>
        <w:t xml:space="preserve"> </w:t>
      </w:r>
      <w:proofErr w:type="spellStart"/>
      <w:r>
        <w:t>Levindo</w:t>
      </w:r>
      <w:proofErr w:type="spellEnd"/>
      <w:r>
        <w:t xml:space="preserve"> Coelho e a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Haýdée</w:t>
      </w:r>
      <w:proofErr w:type="spellEnd"/>
      <w:r>
        <w:t xml:space="preserve"> </w:t>
      </w:r>
      <w:proofErr w:type="spellStart"/>
      <w:r>
        <w:t>Abras</w:t>
      </w:r>
      <w:proofErr w:type="spellEnd"/>
      <w:r>
        <w:t xml:space="preserve"> </w:t>
      </w:r>
      <w:proofErr w:type="spellStart"/>
      <w:r>
        <w:t>Homssi</w:t>
      </w:r>
      <w:proofErr w:type="spellEnd"/>
      <w:r>
        <w:t xml:space="preserve">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Jatobá</w:t>
      </w:r>
      <w:proofErr w:type="spellEnd"/>
      <w:r>
        <w:t xml:space="preserve"> IV</w:t>
      </w:r>
    </w:p>
    <w:p w:rsidR="005718F5" w:rsidRDefault="007A7BF4" w:rsidP="007A7BF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Iza</w:t>
      </w:r>
      <w:proofErr w:type="spellEnd"/>
      <w:r>
        <w:t xml:space="preserve"> </w:t>
      </w:r>
      <w:proofErr w:type="spellStart"/>
      <w:r>
        <w:t>Lourença</w:t>
      </w:r>
      <w:proofErr w:type="spellEnd"/>
    </w:p>
    <w:p w:rsidR="007A7BF4" w:rsidRPr="007A7BF4" w:rsidRDefault="007A7BF4" w:rsidP="007A7BF4">
      <w:pPr>
        <w:pStyle w:val="numeracaoProposicao"/>
        <w:rPr>
          <w:sz w:val="18"/>
          <w:szCs w:val="18"/>
        </w:rPr>
      </w:pPr>
    </w:p>
    <w:p w:rsidR="00D33FB2" w:rsidRDefault="00D33FB2" w:rsidP="003944F0">
      <w:pPr>
        <w:pStyle w:val="numeracaoNumerosRomanos"/>
        <w:numPr>
          <w:ilvl w:val="0"/>
          <w:numId w:val="1"/>
        </w:numPr>
        <w:suppressAutoHyphens w:val="0"/>
      </w:pPr>
      <w:proofErr w:type="spellStart"/>
      <w:r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D33FB2" w:rsidRDefault="00D33FB2" w:rsidP="00D33FB2">
      <w:pPr>
        <w:pStyle w:val="elementoTitulo"/>
        <w:spacing w:before="400"/>
      </w:pPr>
      <w:proofErr w:type="spellStart"/>
      <w:r>
        <w:t>Respostas</w:t>
      </w:r>
      <w:proofErr w:type="spellEnd"/>
      <w:r>
        <w:t xml:space="preserve"> a </w:t>
      </w:r>
      <w:proofErr w:type="spellStart"/>
      <w:r>
        <w:t>Requerimentos</w:t>
      </w:r>
      <w:proofErr w:type="spellEnd"/>
      <w:r>
        <w:t xml:space="preserve"> e </w:t>
      </w:r>
      <w:proofErr w:type="spellStart"/>
      <w:r>
        <w:t>Indicações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D33FB2" w:rsidRDefault="00D33FB2" w:rsidP="00D33FB2">
      <w:pPr>
        <w:pStyle w:val="numeracaoProposicaoTitulo"/>
        <w:numPr>
          <w:ilvl w:val="0"/>
          <w:numId w:val="7"/>
        </w:numPr>
        <w:suppressAutoHyphens w:val="0"/>
      </w:pPr>
      <w:r>
        <w:rPr>
          <w:u w:val="single"/>
        </w:rPr>
        <w:t>OFÍCIO EM RESPOSTA AO REQUERIMENTO DE COMISSÃO 1986/2022</w:t>
      </w:r>
    </w:p>
    <w:p w:rsidR="00D33FB2" w:rsidRDefault="00D33FB2" w:rsidP="00D33FB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  <w:r>
        <w:t xml:space="preserve">; Marcos </w:t>
      </w:r>
      <w:proofErr w:type="spellStart"/>
      <w:r>
        <w:t>Crispim</w:t>
      </w:r>
      <w:proofErr w:type="spellEnd"/>
    </w:p>
    <w:p w:rsidR="00D33FB2" w:rsidRDefault="00D33FB2" w:rsidP="00D33FB2">
      <w:pPr>
        <w:pStyle w:val="numeracaoProposicao"/>
      </w:pPr>
      <w:r>
        <w:rPr>
          <w:b/>
        </w:rPr>
        <w:t xml:space="preserve">RESPOSTA: </w:t>
      </w:r>
      <w:r>
        <w:t>OF.SMGO/DALE Nº 105/2023</w:t>
      </w:r>
    </w:p>
    <w:p w:rsidR="00D33FB2" w:rsidRDefault="00D33FB2" w:rsidP="00D33FB2">
      <w:pPr>
        <w:pStyle w:val="numeracaoProposicao"/>
      </w:pPr>
      <w:r>
        <w:rPr>
          <w:b/>
        </w:rPr>
        <w:t xml:space="preserve">REMETENTE: </w:t>
      </w:r>
      <w:proofErr w:type="spellStart"/>
      <w:r>
        <w:t>Secretário</w:t>
      </w:r>
      <w:proofErr w:type="spellEnd"/>
      <w:r>
        <w:t xml:space="preserve"> Municipal </w:t>
      </w:r>
      <w:proofErr w:type="spellStart"/>
      <w:r>
        <w:t>Adjunto</w:t>
      </w:r>
      <w:proofErr w:type="spellEnd"/>
      <w:r>
        <w:t xml:space="preserve"> de </w:t>
      </w:r>
      <w:proofErr w:type="spellStart"/>
      <w:r>
        <w:t>Governo</w:t>
      </w:r>
      <w:proofErr w:type="spellEnd"/>
      <w:r>
        <w:t xml:space="preserve"> - </w:t>
      </w:r>
      <w:proofErr w:type="spellStart"/>
      <w:r>
        <w:t>Subsecretário</w:t>
      </w:r>
      <w:proofErr w:type="spellEnd"/>
      <w:r>
        <w:t xml:space="preserve"> de </w:t>
      </w:r>
      <w:proofErr w:type="spellStart"/>
      <w:r>
        <w:t>Relações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 - Leonardo </w:t>
      </w:r>
      <w:proofErr w:type="spellStart"/>
      <w:r>
        <w:t>Amaral</w:t>
      </w:r>
      <w:proofErr w:type="spellEnd"/>
      <w:r>
        <w:t xml:space="preserve"> Castro</w:t>
      </w:r>
    </w:p>
    <w:p w:rsidR="00D33FB2" w:rsidRDefault="00D33FB2" w:rsidP="00D33FB2">
      <w:pPr>
        <w:pStyle w:val="numeracaoProposicaoTitulo"/>
        <w:numPr>
          <w:ilvl w:val="0"/>
          <w:numId w:val="7"/>
        </w:numPr>
        <w:suppressAutoHyphens w:val="0"/>
      </w:pPr>
      <w:r>
        <w:rPr>
          <w:u w:val="single"/>
        </w:rPr>
        <w:t>OFÍCIO EM RESPOSTA AO REQUERIMENTO DE COMISSÃO 2000/2022</w:t>
      </w:r>
    </w:p>
    <w:p w:rsidR="00D33FB2" w:rsidRDefault="00D33FB2" w:rsidP="00D33FB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Nikolas Ferreira</w:t>
      </w:r>
    </w:p>
    <w:p w:rsidR="00D33FB2" w:rsidRDefault="00D33FB2" w:rsidP="00D33FB2">
      <w:pPr>
        <w:pStyle w:val="numeracaoProposicao"/>
      </w:pPr>
      <w:r>
        <w:rPr>
          <w:b/>
        </w:rPr>
        <w:t xml:space="preserve">RESPOSTA: </w:t>
      </w:r>
      <w:r>
        <w:t>OF.SMGO/DALE Nº 106/2023</w:t>
      </w:r>
    </w:p>
    <w:p w:rsidR="00D33FB2" w:rsidRDefault="00D33FB2" w:rsidP="00D33FB2">
      <w:pPr>
        <w:pStyle w:val="numeracaoProposicao"/>
      </w:pPr>
      <w:r>
        <w:rPr>
          <w:b/>
        </w:rPr>
        <w:t xml:space="preserve">REMETENTE: </w:t>
      </w:r>
      <w:proofErr w:type="spellStart"/>
      <w:r>
        <w:t>Secretário</w:t>
      </w:r>
      <w:proofErr w:type="spellEnd"/>
      <w:r>
        <w:t xml:space="preserve"> Municipal </w:t>
      </w:r>
      <w:proofErr w:type="spellStart"/>
      <w:r>
        <w:t>Adjunto</w:t>
      </w:r>
      <w:proofErr w:type="spellEnd"/>
      <w:r>
        <w:t xml:space="preserve"> de </w:t>
      </w:r>
      <w:proofErr w:type="spellStart"/>
      <w:r>
        <w:t>Governo</w:t>
      </w:r>
      <w:proofErr w:type="spellEnd"/>
      <w:r>
        <w:t xml:space="preserve"> - </w:t>
      </w:r>
      <w:proofErr w:type="spellStart"/>
      <w:r>
        <w:t>Subsecretário</w:t>
      </w:r>
      <w:proofErr w:type="spellEnd"/>
      <w:r>
        <w:t xml:space="preserve"> de </w:t>
      </w:r>
      <w:proofErr w:type="spellStart"/>
      <w:r>
        <w:t>Relações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 - Leonardo </w:t>
      </w:r>
      <w:proofErr w:type="spellStart"/>
      <w:r>
        <w:t>Amaral</w:t>
      </w:r>
      <w:proofErr w:type="spellEnd"/>
      <w:r>
        <w:t xml:space="preserve"> Castro</w:t>
      </w:r>
    </w:p>
    <w:p w:rsidR="007A7BF4" w:rsidRDefault="007A7BF4" w:rsidP="00D33FB2">
      <w:pPr>
        <w:pStyle w:val="numeracaoProposicao"/>
      </w:pPr>
    </w:p>
    <w:p w:rsidR="007A7BF4" w:rsidRDefault="007A7BF4" w:rsidP="00D33FB2">
      <w:pPr>
        <w:pStyle w:val="numeracaoProposicao"/>
      </w:pPr>
    </w:p>
    <w:p w:rsidR="007A7BF4" w:rsidRDefault="007A7BF4" w:rsidP="00D33FB2">
      <w:pPr>
        <w:pStyle w:val="numeracaoProposicao"/>
      </w:pPr>
    </w:p>
    <w:p w:rsidR="00D33FB2" w:rsidRDefault="00D33FB2" w:rsidP="00D33FB2">
      <w:pPr>
        <w:pStyle w:val="numeracaoProposicaoTitulo"/>
        <w:numPr>
          <w:ilvl w:val="0"/>
          <w:numId w:val="7"/>
        </w:numPr>
        <w:suppressAutoHyphens w:val="0"/>
      </w:pPr>
      <w:r>
        <w:rPr>
          <w:u w:val="single"/>
        </w:rPr>
        <w:lastRenderedPageBreak/>
        <w:t>OFÍCIO EM RESPOSTA AO REQUERIMENTO DE COMISSÃO 2034/2022</w:t>
      </w:r>
    </w:p>
    <w:p w:rsidR="00D33FB2" w:rsidRDefault="00D33FB2" w:rsidP="00D33FB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  <w:r>
        <w:t xml:space="preserve">; Marcos </w:t>
      </w:r>
      <w:proofErr w:type="spellStart"/>
      <w:r>
        <w:t>Crispim</w:t>
      </w:r>
      <w:proofErr w:type="spellEnd"/>
    </w:p>
    <w:p w:rsidR="00D33FB2" w:rsidRDefault="00D33FB2" w:rsidP="00D33FB2">
      <w:pPr>
        <w:pStyle w:val="numeracaoProposicao"/>
      </w:pPr>
      <w:r>
        <w:rPr>
          <w:b/>
        </w:rPr>
        <w:t xml:space="preserve">RESPOSTA: </w:t>
      </w:r>
      <w:r>
        <w:t>OF.SMGO/DALE Nº 113/2023</w:t>
      </w:r>
    </w:p>
    <w:p w:rsidR="00D33FB2" w:rsidRDefault="00D33FB2" w:rsidP="00D33FB2">
      <w:pPr>
        <w:pStyle w:val="numeracaoProposicao"/>
      </w:pPr>
      <w:r>
        <w:rPr>
          <w:b/>
        </w:rPr>
        <w:t xml:space="preserve">REMETENTE: </w:t>
      </w:r>
      <w:proofErr w:type="spellStart"/>
      <w:r>
        <w:t>Secretário</w:t>
      </w:r>
      <w:proofErr w:type="spellEnd"/>
      <w:r>
        <w:t xml:space="preserve"> Municipal </w:t>
      </w:r>
      <w:proofErr w:type="spellStart"/>
      <w:r>
        <w:t>Adjunto</w:t>
      </w:r>
      <w:proofErr w:type="spellEnd"/>
      <w:r>
        <w:t xml:space="preserve"> de </w:t>
      </w:r>
      <w:proofErr w:type="spellStart"/>
      <w:r>
        <w:t>Governo</w:t>
      </w:r>
      <w:proofErr w:type="spellEnd"/>
      <w:r>
        <w:t xml:space="preserve"> - </w:t>
      </w:r>
      <w:proofErr w:type="spellStart"/>
      <w:r>
        <w:t>Subsecretário</w:t>
      </w:r>
      <w:proofErr w:type="spellEnd"/>
      <w:r>
        <w:t xml:space="preserve"> de </w:t>
      </w:r>
      <w:proofErr w:type="spellStart"/>
      <w:r>
        <w:t>Relações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 - Leonardo </w:t>
      </w:r>
      <w:proofErr w:type="spellStart"/>
      <w:r>
        <w:t>Amaral</w:t>
      </w:r>
      <w:proofErr w:type="spellEnd"/>
      <w:r>
        <w:t xml:space="preserve"> Castro</w:t>
      </w:r>
    </w:p>
    <w:p w:rsidR="00D33FB2" w:rsidRDefault="00D33FB2" w:rsidP="00D33FB2">
      <w:pPr>
        <w:pStyle w:val="numeracaoProposicaoTitulo"/>
        <w:numPr>
          <w:ilvl w:val="0"/>
          <w:numId w:val="7"/>
        </w:numPr>
        <w:suppressAutoHyphens w:val="0"/>
      </w:pPr>
      <w:r>
        <w:rPr>
          <w:u w:val="single"/>
        </w:rPr>
        <w:t>OFÍCIO EM RESPOSTA AO REQUERIMENTO DE COMISSÃO 2041/2022</w:t>
      </w:r>
    </w:p>
    <w:p w:rsidR="00D33FB2" w:rsidRDefault="00D33FB2" w:rsidP="00D33FB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D33FB2" w:rsidRDefault="00D33FB2" w:rsidP="00D33FB2">
      <w:pPr>
        <w:pStyle w:val="numeracaoProposicao"/>
      </w:pPr>
      <w:r>
        <w:rPr>
          <w:b/>
        </w:rPr>
        <w:t xml:space="preserve">RESPOSTA: </w:t>
      </w:r>
      <w:r>
        <w:t>OF.SMGO/DALE Nº 114/2023</w:t>
      </w:r>
    </w:p>
    <w:p w:rsidR="00D33FB2" w:rsidRDefault="00D33FB2" w:rsidP="00D33FB2">
      <w:pPr>
        <w:pStyle w:val="numeracaoProposicao"/>
      </w:pPr>
      <w:r>
        <w:rPr>
          <w:b/>
        </w:rPr>
        <w:t xml:space="preserve">REMETENTE: </w:t>
      </w:r>
      <w:proofErr w:type="spellStart"/>
      <w:r>
        <w:t>Secretário</w:t>
      </w:r>
      <w:proofErr w:type="spellEnd"/>
      <w:r>
        <w:t xml:space="preserve"> Municipal </w:t>
      </w:r>
      <w:proofErr w:type="spellStart"/>
      <w:r>
        <w:t>Adjunto</w:t>
      </w:r>
      <w:proofErr w:type="spellEnd"/>
      <w:r>
        <w:t xml:space="preserve"> de </w:t>
      </w:r>
      <w:proofErr w:type="spellStart"/>
      <w:r>
        <w:t>Governo</w:t>
      </w:r>
      <w:proofErr w:type="spellEnd"/>
      <w:r>
        <w:t xml:space="preserve"> - </w:t>
      </w:r>
      <w:proofErr w:type="spellStart"/>
      <w:r>
        <w:t>Subsecretário</w:t>
      </w:r>
      <w:proofErr w:type="spellEnd"/>
      <w:r>
        <w:t xml:space="preserve"> de </w:t>
      </w:r>
      <w:proofErr w:type="spellStart"/>
      <w:r>
        <w:t>Relações</w:t>
      </w:r>
      <w:proofErr w:type="spellEnd"/>
      <w:r>
        <w:t xml:space="preserve"> </w:t>
      </w:r>
      <w:proofErr w:type="spellStart"/>
      <w:r>
        <w:t>Institucionais</w:t>
      </w:r>
      <w:proofErr w:type="spellEnd"/>
      <w:r>
        <w:t xml:space="preserve"> - Leonardo </w:t>
      </w:r>
      <w:proofErr w:type="spellStart"/>
      <w:r>
        <w:t>Amaral</w:t>
      </w:r>
      <w:proofErr w:type="spellEnd"/>
      <w:r>
        <w:t xml:space="preserve"> Castro</w:t>
      </w:r>
    </w:p>
    <w:p w:rsidR="00241030" w:rsidRPr="00D2486F" w:rsidRDefault="00241030" w:rsidP="00241030">
      <w:pPr>
        <w:pStyle w:val="numeracaoProposicao"/>
        <w:ind w:left="0"/>
        <w:rPr>
          <w:sz w:val="19"/>
        </w:rPr>
      </w:pPr>
    </w:p>
    <w:p w:rsidR="00226E97" w:rsidRDefault="007A7BF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226E97" w:rsidSect="00226E97">
      <w:headerReference w:type="default" r:id="rId7"/>
      <w:footerReference w:type="default" r:id="rId8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E97" w:rsidRDefault="00226E97" w:rsidP="00226E97">
      <w:pPr>
        <w:spacing w:after="0" w:line="240" w:lineRule="auto"/>
      </w:pPr>
      <w:r>
        <w:separator/>
      </w:r>
    </w:p>
  </w:endnote>
  <w:endnote w:type="continuationSeparator" w:id="1">
    <w:p w:rsidR="00226E97" w:rsidRDefault="00226E97" w:rsidP="00226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E97" w:rsidRDefault="00226E97"/>
  <w:p w:rsidR="00226E97" w:rsidRDefault="00226E97">
    <w:pPr>
      <w:jc w:val="center"/>
    </w:pPr>
    <w:r>
      <w:fldChar w:fldCharType="begin"/>
    </w:r>
    <w:r w:rsidR="007A7BF4">
      <w:instrText xml:space="preserve"> PAGE </w:instrText>
    </w:r>
    <w:r>
      <w:fldChar w:fldCharType="separate"/>
    </w:r>
    <w:r w:rsidR="007A7BF4">
      <w:rPr>
        <w:noProof/>
      </w:rPr>
      <w:t>7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E97" w:rsidRDefault="00226E97" w:rsidP="00226E97">
      <w:pPr>
        <w:spacing w:after="0" w:line="240" w:lineRule="auto"/>
      </w:pPr>
      <w:r>
        <w:separator/>
      </w:r>
    </w:p>
  </w:footnote>
  <w:footnote w:type="continuationSeparator" w:id="1">
    <w:p w:rsidR="00226E97" w:rsidRDefault="00226E97" w:rsidP="00226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9639" w:type="dxa"/>
      <w:tblLayout w:type="fixed"/>
      <w:tblCellMar>
        <w:bottom w:w="170" w:type="dxa"/>
      </w:tblCellMar>
      <w:tblLook w:val="04A0"/>
    </w:tblPr>
    <w:tblGrid>
      <w:gridCol w:w="1133"/>
      <w:gridCol w:w="8506"/>
    </w:tblGrid>
    <w:tr w:rsidR="00226E97">
      <w:tc>
        <w:tcPr>
          <w:tcW w:w="1133" w:type="dxa"/>
          <w:tcBorders>
            <w:top w:val="nil"/>
            <w:left w:val="nil"/>
            <w:bottom w:val="nil"/>
            <w:right w:val="nil"/>
          </w:tcBorders>
        </w:tcPr>
        <w:p w:rsidR="00226E97" w:rsidRDefault="007A7BF4">
          <w:pPr>
            <w:spacing w:after="0" w:line="240" w:lineRule="auto"/>
            <w:jc w:val="left"/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26E97" w:rsidRDefault="007A7BF4">
          <w:pPr>
            <w:spacing w:after="0" w:line="240" w:lineRule="auto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</w:t>
          </w:r>
          <w:r>
            <w:rPr>
              <w:sz w:val="32"/>
              <w:szCs w:val="32"/>
            </w:rPr>
            <w:t>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23321"/>
    <w:multiLevelType w:val="hybridMultilevel"/>
    <w:tmpl w:val="91BEA902"/>
    <w:lvl w:ilvl="0" w:tplc="41B64504">
      <w:start w:val="1"/>
      <w:numFmt w:val="decimal"/>
      <w:lvlText w:val="%1."/>
      <w:lvlJc w:val="left"/>
    </w:lvl>
    <w:lvl w:ilvl="1" w:tplc="3ACE6C32">
      <w:numFmt w:val="decimal"/>
      <w:lvlText w:val=""/>
      <w:lvlJc w:val="left"/>
    </w:lvl>
    <w:lvl w:ilvl="2" w:tplc="4EC66154">
      <w:numFmt w:val="decimal"/>
      <w:lvlText w:val=""/>
      <w:lvlJc w:val="left"/>
    </w:lvl>
    <w:lvl w:ilvl="3" w:tplc="51FE0990">
      <w:numFmt w:val="decimal"/>
      <w:lvlText w:val=""/>
      <w:lvlJc w:val="left"/>
    </w:lvl>
    <w:lvl w:ilvl="4" w:tplc="30487F12">
      <w:numFmt w:val="decimal"/>
      <w:lvlText w:val=""/>
      <w:lvlJc w:val="left"/>
    </w:lvl>
    <w:lvl w:ilvl="5" w:tplc="6346C98C">
      <w:numFmt w:val="decimal"/>
      <w:lvlText w:val=""/>
      <w:lvlJc w:val="left"/>
    </w:lvl>
    <w:lvl w:ilvl="6" w:tplc="99BC50EC">
      <w:numFmt w:val="decimal"/>
      <w:lvlText w:val=""/>
      <w:lvlJc w:val="left"/>
    </w:lvl>
    <w:lvl w:ilvl="7" w:tplc="CD165B56">
      <w:numFmt w:val="decimal"/>
      <w:lvlText w:val=""/>
      <w:lvlJc w:val="left"/>
    </w:lvl>
    <w:lvl w:ilvl="8" w:tplc="53E26902">
      <w:numFmt w:val="decimal"/>
      <w:lvlText w:val=""/>
      <w:lvlJc w:val="left"/>
    </w:lvl>
  </w:abstractNum>
  <w:abstractNum w:abstractNumId="1">
    <w:nsid w:val="37575558"/>
    <w:multiLevelType w:val="multilevel"/>
    <w:tmpl w:val="97760B4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DFD44D4"/>
    <w:multiLevelType w:val="multilevel"/>
    <w:tmpl w:val="71B83D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453E13F4"/>
    <w:multiLevelType w:val="multilevel"/>
    <w:tmpl w:val="365E088E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4B583F90"/>
    <w:multiLevelType w:val="hybridMultilevel"/>
    <w:tmpl w:val="8B86F678"/>
    <w:lvl w:ilvl="0" w:tplc="E304A9EA">
      <w:start w:val="1"/>
      <w:numFmt w:val="upperRoman"/>
      <w:lvlText w:val="%1."/>
      <w:lvlJc w:val="left"/>
    </w:lvl>
    <w:lvl w:ilvl="1" w:tplc="2026C4D6">
      <w:numFmt w:val="decimal"/>
      <w:lvlText w:val=""/>
      <w:lvlJc w:val="left"/>
    </w:lvl>
    <w:lvl w:ilvl="2" w:tplc="F180426E">
      <w:numFmt w:val="decimal"/>
      <w:lvlText w:val=""/>
      <w:lvlJc w:val="left"/>
    </w:lvl>
    <w:lvl w:ilvl="3" w:tplc="D6A4F1BA">
      <w:numFmt w:val="decimal"/>
      <w:lvlText w:val=""/>
      <w:lvlJc w:val="left"/>
    </w:lvl>
    <w:lvl w:ilvl="4" w:tplc="19CAD566">
      <w:numFmt w:val="decimal"/>
      <w:lvlText w:val=""/>
      <w:lvlJc w:val="left"/>
    </w:lvl>
    <w:lvl w:ilvl="5" w:tplc="44D4C976">
      <w:numFmt w:val="decimal"/>
      <w:lvlText w:val=""/>
      <w:lvlJc w:val="left"/>
    </w:lvl>
    <w:lvl w:ilvl="6" w:tplc="5AB41C9C">
      <w:numFmt w:val="decimal"/>
      <w:lvlText w:val=""/>
      <w:lvlJc w:val="left"/>
    </w:lvl>
    <w:lvl w:ilvl="7" w:tplc="EC9E178E">
      <w:numFmt w:val="decimal"/>
      <w:lvlText w:val=""/>
      <w:lvlJc w:val="left"/>
    </w:lvl>
    <w:lvl w:ilvl="8" w:tplc="0732618C">
      <w:numFmt w:val="decimal"/>
      <w:lvlText w:val=""/>
      <w:lvlJc w:val="left"/>
    </w:lvl>
  </w:abstractNum>
  <w:abstractNum w:abstractNumId="5">
    <w:nsid w:val="5B301241"/>
    <w:multiLevelType w:val="hybridMultilevel"/>
    <w:tmpl w:val="16EEF752"/>
    <w:lvl w:ilvl="0" w:tplc="BA386B4C">
      <w:start w:val="1"/>
      <w:numFmt w:val="decimal"/>
      <w:lvlText w:val="%1."/>
      <w:lvlJc w:val="left"/>
    </w:lvl>
    <w:lvl w:ilvl="1" w:tplc="DC9CE160">
      <w:numFmt w:val="decimal"/>
      <w:lvlText w:val=""/>
      <w:lvlJc w:val="left"/>
    </w:lvl>
    <w:lvl w:ilvl="2" w:tplc="BA480796">
      <w:numFmt w:val="decimal"/>
      <w:lvlText w:val=""/>
      <w:lvlJc w:val="left"/>
    </w:lvl>
    <w:lvl w:ilvl="3" w:tplc="6EFC260C">
      <w:numFmt w:val="decimal"/>
      <w:lvlText w:val=""/>
      <w:lvlJc w:val="left"/>
    </w:lvl>
    <w:lvl w:ilvl="4" w:tplc="03A06292">
      <w:numFmt w:val="decimal"/>
      <w:lvlText w:val=""/>
      <w:lvlJc w:val="left"/>
    </w:lvl>
    <w:lvl w:ilvl="5" w:tplc="03F2B8A2">
      <w:numFmt w:val="decimal"/>
      <w:lvlText w:val=""/>
      <w:lvlJc w:val="left"/>
    </w:lvl>
    <w:lvl w:ilvl="6" w:tplc="BD7236E0">
      <w:numFmt w:val="decimal"/>
      <w:lvlText w:val=""/>
      <w:lvlJc w:val="left"/>
    </w:lvl>
    <w:lvl w:ilvl="7" w:tplc="7A62875A">
      <w:numFmt w:val="decimal"/>
      <w:lvlText w:val=""/>
      <w:lvlJc w:val="left"/>
    </w:lvl>
    <w:lvl w:ilvl="8" w:tplc="188619C4">
      <w:numFmt w:val="decimal"/>
      <w:lvlText w:val=""/>
      <w:lvlJc w:val="left"/>
    </w:lvl>
  </w:abstractNum>
  <w:abstractNum w:abstractNumId="6">
    <w:nsid w:val="777A4DF5"/>
    <w:multiLevelType w:val="hybridMultilevel"/>
    <w:tmpl w:val="E59407FA"/>
    <w:lvl w:ilvl="0" w:tplc="5A5E4322">
      <w:start w:val="1"/>
      <w:numFmt w:val="decimal"/>
      <w:lvlText w:val="%1."/>
      <w:lvlJc w:val="left"/>
    </w:lvl>
    <w:lvl w:ilvl="1" w:tplc="FDAAF14A">
      <w:numFmt w:val="decimal"/>
      <w:lvlText w:val=""/>
      <w:lvlJc w:val="left"/>
    </w:lvl>
    <w:lvl w:ilvl="2" w:tplc="33022BE8">
      <w:numFmt w:val="decimal"/>
      <w:lvlText w:val=""/>
      <w:lvlJc w:val="left"/>
    </w:lvl>
    <w:lvl w:ilvl="3" w:tplc="C9B26CD2">
      <w:numFmt w:val="decimal"/>
      <w:lvlText w:val=""/>
      <w:lvlJc w:val="left"/>
    </w:lvl>
    <w:lvl w:ilvl="4" w:tplc="1F4C15FA">
      <w:numFmt w:val="decimal"/>
      <w:lvlText w:val=""/>
      <w:lvlJc w:val="left"/>
    </w:lvl>
    <w:lvl w:ilvl="5" w:tplc="61D0F48E">
      <w:numFmt w:val="decimal"/>
      <w:lvlText w:val=""/>
      <w:lvlJc w:val="left"/>
    </w:lvl>
    <w:lvl w:ilvl="6" w:tplc="8EBE83CE">
      <w:numFmt w:val="decimal"/>
      <w:lvlText w:val=""/>
      <w:lvlJc w:val="left"/>
    </w:lvl>
    <w:lvl w:ilvl="7" w:tplc="F1AE4072">
      <w:numFmt w:val="decimal"/>
      <w:lvlText w:val=""/>
      <w:lvlJc w:val="left"/>
    </w:lvl>
    <w:lvl w:ilvl="8" w:tplc="CFCC55CA">
      <w:numFmt w:val="decimal"/>
      <w:lvlText w:val=""/>
      <w:lvlJc w:val="left"/>
    </w:lvl>
  </w:abstractNum>
  <w:abstractNum w:abstractNumId="7">
    <w:nsid w:val="7B040B0E"/>
    <w:multiLevelType w:val="hybridMultilevel"/>
    <w:tmpl w:val="83DE5E10"/>
    <w:lvl w:ilvl="0" w:tplc="1474E496">
      <w:start w:val="1"/>
      <w:numFmt w:val="decimal"/>
      <w:lvlText w:val="%1."/>
      <w:lvlJc w:val="left"/>
    </w:lvl>
    <w:lvl w:ilvl="1" w:tplc="E722B8A6">
      <w:numFmt w:val="decimal"/>
      <w:lvlText w:val=""/>
      <w:lvlJc w:val="left"/>
    </w:lvl>
    <w:lvl w:ilvl="2" w:tplc="633A4252">
      <w:numFmt w:val="decimal"/>
      <w:lvlText w:val=""/>
      <w:lvlJc w:val="left"/>
    </w:lvl>
    <w:lvl w:ilvl="3" w:tplc="910E43BE">
      <w:numFmt w:val="decimal"/>
      <w:lvlText w:val=""/>
      <w:lvlJc w:val="left"/>
    </w:lvl>
    <w:lvl w:ilvl="4" w:tplc="4D3EB2EC">
      <w:numFmt w:val="decimal"/>
      <w:lvlText w:val=""/>
      <w:lvlJc w:val="left"/>
    </w:lvl>
    <w:lvl w:ilvl="5" w:tplc="7E2A74B4">
      <w:numFmt w:val="decimal"/>
      <w:lvlText w:val=""/>
      <w:lvlJc w:val="left"/>
    </w:lvl>
    <w:lvl w:ilvl="6" w:tplc="8CD2EBEA">
      <w:numFmt w:val="decimal"/>
      <w:lvlText w:val=""/>
      <w:lvlJc w:val="left"/>
    </w:lvl>
    <w:lvl w:ilvl="7" w:tplc="31607992">
      <w:numFmt w:val="decimal"/>
      <w:lvlText w:val=""/>
      <w:lvlJc w:val="left"/>
    </w:lvl>
    <w:lvl w:ilvl="8" w:tplc="5EFA1C0A">
      <w:numFmt w:val="decimal"/>
      <w:lvlText w:val=""/>
      <w:lvlJc w:val="left"/>
    </w:lvl>
  </w:abstractNum>
  <w:abstractNum w:abstractNumId="8">
    <w:nsid w:val="7CA34432"/>
    <w:multiLevelType w:val="hybridMultilevel"/>
    <w:tmpl w:val="CB00763A"/>
    <w:lvl w:ilvl="0" w:tplc="20DC14F6">
      <w:start w:val="1"/>
      <w:numFmt w:val="decimal"/>
      <w:lvlText w:val="%1."/>
      <w:lvlJc w:val="left"/>
    </w:lvl>
    <w:lvl w:ilvl="1" w:tplc="7CC05D22">
      <w:numFmt w:val="decimal"/>
      <w:lvlText w:val=""/>
      <w:lvlJc w:val="left"/>
    </w:lvl>
    <w:lvl w:ilvl="2" w:tplc="5096E600">
      <w:numFmt w:val="decimal"/>
      <w:lvlText w:val=""/>
      <w:lvlJc w:val="left"/>
    </w:lvl>
    <w:lvl w:ilvl="3" w:tplc="4F88AD22">
      <w:numFmt w:val="decimal"/>
      <w:lvlText w:val=""/>
      <w:lvlJc w:val="left"/>
    </w:lvl>
    <w:lvl w:ilvl="4" w:tplc="9ED2849A">
      <w:numFmt w:val="decimal"/>
      <w:lvlText w:val=""/>
      <w:lvlJc w:val="left"/>
    </w:lvl>
    <w:lvl w:ilvl="5" w:tplc="7622832C">
      <w:numFmt w:val="decimal"/>
      <w:lvlText w:val=""/>
      <w:lvlJc w:val="left"/>
    </w:lvl>
    <w:lvl w:ilvl="6" w:tplc="94644332">
      <w:numFmt w:val="decimal"/>
      <w:lvlText w:val=""/>
      <w:lvlJc w:val="left"/>
    </w:lvl>
    <w:lvl w:ilvl="7" w:tplc="3A02C918">
      <w:numFmt w:val="decimal"/>
      <w:lvlText w:val=""/>
      <w:lvlJc w:val="left"/>
    </w:lvl>
    <w:lvl w:ilvl="8" w:tplc="2E8073EA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6E97"/>
    <w:rsid w:val="00226E97"/>
    <w:rsid w:val="00241030"/>
    <w:rsid w:val="003944F0"/>
    <w:rsid w:val="005718F5"/>
    <w:rsid w:val="007A7BF4"/>
    <w:rsid w:val="00A429C4"/>
    <w:rsid w:val="00AB3311"/>
    <w:rsid w:val="00D2486F"/>
    <w:rsid w:val="00D33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226E97"/>
    <w:pPr>
      <w:spacing w:after="200" w:line="276" w:lineRule="auto"/>
      <w:jc w:val="both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erChar">
    <w:name w:val="Header Char"/>
    <w:basedOn w:val="Fontepargpadro"/>
    <w:link w:val="Header"/>
    <w:uiPriority w:val="99"/>
    <w:qFormat/>
    <w:rsid w:val="00841CD9"/>
  </w:style>
  <w:style w:type="character" w:customStyle="1" w:styleId="Heading1Char">
    <w:name w:val="Heading 1 Char"/>
    <w:basedOn w:val="Fontepargpadro"/>
    <w:link w:val="Heading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Fontepargpadro"/>
    <w:link w:val="Heading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Fontepargpadro"/>
    <w:link w:val="Heading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Fontepargpadro"/>
    <w:link w:val="Heading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226E97"/>
    <w:rPr>
      <w:color w:val="0000FF" w:themeColor="hyperlink"/>
      <w:u w:val="single"/>
    </w:rPr>
  </w:style>
  <w:style w:type="paragraph" w:customStyle="1" w:styleId="Heading">
    <w:name w:val="Heading"/>
    <w:basedOn w:val="Normal"/>
    <w:next w:val="Corpodetexto"/>
    <w:qFormat/>
    <w:rsid w:val="00226E9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226E97"/>
    <w:pPr>
      <w:spacing w:after="140"/>
    </w:pPr>
  </w:style>
  <w:style w:type="paragraph" w:styleId="Lista">
    <w:name w:val="List"/>
    <w:basedOn w:val="Corpodetexto"/>
    <w:rsid w:val="00226E97"/>
    <w:rPr>
      <w:rFonts w:cs="Lucida Sans"/>
    </w:rPr>
  </w:style>
  <w:style w:type="paragraph" w:customStyle="1" w:styleId="Caption">
    <w:name w:val="Caption"/>
    <w:basedOn w:val="Normal"/>
    <w:qFormat/>
    <w:rsid w:val="00226E97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Normal"/>
    <w:qFormat/>
    <w:rsid w:val="00226E97"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  <w:rsid w:val="00226E97"/>
  </w:style>
  <w:style w:type="paragraph" w:customStyle="1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elementoTitulo">
    <w:name w:val="elementoTitulo"/>
    <w:basedOn w:val="Normal"/>
    <w:qFormat/>
    <w:rsid w:val="00226E97"/>
    <w:rPr>
      <w:b/>
    </w:rPr>
  </w:style>
  <w:style w:type="paragraph" w:customStyle="1" w:styleId="elementoTituloSuperior">
    <w:name w:val="elementoTituloSuperior"/>
    <w:basedOn w:val="elementoTitulo"/>
    <w:qFormat/>
    <w:rsid w:val="00226E97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226E97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226E97"/>
    <w:rPr>
      <w:b/>
      <w:sz w:val="20"/>
    </w:rPr>
  </w:style>
  <w:style w:type="paragraph" w:customStyle="1" w:styleId="textoTabelaOcorrencias">
    <w:name w:val="textoTabelaOcorrencias"/>
    <w:basedOn w:val="Normal"/>
    <w:qFormat/>
    <w:rsid w:val="00226E97"/>
    <w:rPr>
      <w:b/>
      <w:sz w:val="20"/>
    </w:rPr>
  </w:style>
  <w:style w:type="paragraph" w:customStyle="1" w:styleId="numeracaoProposicao">
    <w:name w:val="numeracaoProposicao"/>
    <w:basedOn w:val="Normal"/>
    <w:qFormat/>
    <w:rsid w:val="00226E97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226E97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226E97"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226E97"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226E97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226E97"/>
    <w:pPr>
      <w:spacing w:line="480" w:lineRule="exact"/>
    </w:pPr>
  </w:style>
  <w:style w:type="paragraph" w:customStyle="1" w:styleId="Footer">
    <w:name w:val="Footer"/>
    <w:basedOn w:val="HeaderandFooter"/>
    <w:rsid w:val="00226E97"/>
  </w:style>
  <w:style w:type="table" w:styleId="Tabelacomgrade">
    <w:name w:val="Table Grid"/>
    <w:basedOn w:val="Tabelanormal"/>
    <w:uiPriority w:val="59"/>
    <w:rsid w:val="00226E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24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48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1865</Words>
  <Characters>10071</Characters>
  <Application>Microsoft Office Word</Application>
  <DocSecurity>0</DocSecurity>
  <Lines>83</Lines>
  <Paragraphs>23</Paragraphs>
  <ScaleCrop>false</ScaleCrop>
  <Company/>
  <LinksUpToDate>false</LinksUpToDate>
  <CharactersWithSpaces>11913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Cibele Silveira</cp:lastModifiedBy>
  <cp:revision>9</cp:revision>
  <dcterms:created xsi:type="dcterms:W3CDTF">2023-03-01T17:14:00Z</dcterms:created>
  <dcterms:modified xsi:type="dcterms:W3CDTF">2023-03-01T20:52:00Z</dcterms:modified>
  <dc:language>en-US</dc:language>
</cp:coreProperties>
</file>