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r>
    </w:p>
    <w:p>
      <w:pPr>
        <w:pStyle w:val="Normal"/>
        <w:spacing w:before="0" w:after="0"/>
        <w:rPr>
          <w:sz w:val="8"/>
        </w:rPr>
      </w:pPr>
      <w:r>
        <w:rPr>
          <w:sz w:val="8"/>
        </w:rPr>
      </w:r>
    </w:p>
    <w:p>
      <w:pPr>
        <w:pStyle w:val="ElementoTituloSuperior"/>
        <w:jc w:val="center"/>
        <w:rPr/>
      </w:pPr>
      <w:r>
        <w:rPr/>
        <w:t>COMISSÃO PARLAMENTAR DE INQUÉRITO</w:t>
      </w:r>
    </w:p>
    <w:p>
      <w:pPr>
        <w:pStyle w:val="ElementoTituloSuperior"/>
        <w:spacing w:before="0" w:after="360"/>
        <w:rPr/>
      </w:pPr>
      <w:r>
        <w:rPr/>
        <w:t>Instituída pelo Requerimento 267/2022</w:t>
      </w:r>
    </w:p>
    <w:p>
      <w:pPr>
        <w:pStyle w:val="ElementoTituloSuperior"/>
        <w:pBdr>
          <w:bottom w:val="single" w:sz="6" w:space="1" w:color="999999"/>
        </w:pBdr>
        <w:jc w:val="center"/>
        <w:rPr/>
      </w:pPr>
      <w:r>
        <w:rPr/>
        <w:t>CPI - Lagoa da Pampulha</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18ª Reunião</w:t>
            </w:r>
          </w:p>
        </w:tc>
        <w:tc>
          <w:tcPr>
            <w:tcW w:w="4818" w:type="dxa"/>
            <w:tcBorders>
              <w:top w:val="nil"/>
              <w:left w:val="nil"/>
              <w:bottom w:val="nil"/>
              <w:right w:val="nil"/>
            </w:tcBorders>
            <w:shd w:fill="auto" w:val="clear"/>
          </w:tcPr>
          <w:p>
            <w:pPr>
              <w:pStyle w:val="Normal"/>
              <w:spacing w:lineRule="auto" w:line="240" w:before="0" w:after="0"/>
              <w:jc w:val="right"/>
              <w:rPr/>
            </w:pPr>
            <w:r>
              <w:rPr/>
              <w:t>3ª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16/05/2023 - 09h30min</w:t>
            </w:r>
          </w:p>
        </w:tc>
        <w:tc>
          <w:tcPr>
            <w:tcW w:w="4818" w:type="dxa"/>
            <w:tcBorders>
              <w:top w:val="nil"/>
              <w:left w:val="nil"/>
              <w:bottom w:val="nil"/>
              <w:right w:val="nil"/>
            </w:tcBorders>
            <w:shd w:fill="auto" w:val="clear"/>
          </w:tcPr>
          <w:p>
            <w:pPr>
              <w:pStyle w:val="Normal"/>
              <w:spacing w:lineRule="auto" w:line="240" w:before="0" w:after="0"/>
              <w:jc w:val="right"/>
              <w:rPr/>
            </w:pPr>
            <w:r>
              <w:rPr/>
              <w:t>Plenário Helvécio Arantes</w:t>
            </w:r>
          </w:p>
        </w:tc>
      </w:tr>
    </w:tbl>
    <w:p>
      <w:pPr>
        <w:pStyle w:val="Normal"/>
        <w:pBdr>
          <w:bottom w:val="single" w:sz="6" w:space="1" w:color="999999"/>
        </w:pBdr>
        <w:rPr/>
      </w:pPr>
      <w:r>
        <w:rPr/>
      </w:r>
    </w:p>
    <w:p>
      <w:pPr>
        <w:pStyle w:val="ElementoTitulo"/>
        <w:pBdr>
          <w:bottom w:val="single" w:sz="6" w:space="1" w:color="999999"/>
        </w:pBdr>
        <w:jc w:val="center"/>
        <w:rPr/>
      </w:pPr>
      <w:r>
        <w:rPr/>
        <w:t>ORDEM DOS TRABALHOS</w:t>
      </w:r>
    </w:p>
    <w:p>
      <w:pPr>
        <w:pStyle w:val="NumeracaoNumerosRomanos"/>
        <w:numPr>
          <w:ilvl w:val="0"/>
          <w:numId w:val="1"/>
        </w:numPr>
        <w:rPr/>
      </w:pPr>
      <w:r>
        <w:rPr/>
        <w:t>Comunicada a aprovação das atas das reuniões:</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13ª e 15ª.</w:t>
            </w:r>
          </w:p>
        </w:tc>
      </w:tr>
    </w:tbl>
    <w:p>
      <w:pPr>
        <w:pStyle w:val="Normal"/>
        <w:spacing w:before="0" w:after="0"/>
        <w:rPr>
          <w:sz w:val="8"/>
        </w:rPr>
      </w:pPr>
      <w:r>
        <w:rPr>
          <w:sz w:val="8"/>
        </w:rPr>
      </w:r>
    </w:p>
    <w:p>
      <w:pPr>
        <w:pStyle w:val="NumeracaoNumerosRomanos"/>
        <w:numPr>
          <w:ilvl w:val="0"/>
          <w:numId w:val="1"/>
        </w:numPr>
        <w:rPr/>
      </w:pPr>
      <w:r>
        <w:rPr/>
        <w:t xml:space="preserve">Oitiva </w:t>
      </w:r>
    </w:p>
    <w:p>
      <w:pPr>
        <w:pStyle w:val="Normal"/>
        <w:rPr/>
      </w:pPr>
      <w:r>
        <w:rPr>
          <w:b/>
          <w:bCs/>
        </w:rPr>
        <w:t>09h30: Felipe Alexandre Santa Anna Mucci Daniel</w:t>
      </w:r>
      <w:r>
        <w:rPr/>
        <w:t>, diretor jurídico da Superintendência de Desenvolvimento da Capital - SUDECAP, para prestar informações que serão de suma importância para os trabalhos da Comissão.</w:t>
      </w:r>
    </w:p>
    <w:p>
      <w:pPr>
        <w:pStyle w:val="RequerimentoOrigemAudienciaPublica"/>
        <w:rPr/>
      </w:pPr>
      <w:r>
        <w:rPr/>
        <w:t>Requerimento de Comissão 1175/2023  (vinculado a: Requerimento 267/2022) - Autoria: Ver.(a) Braulio Lara</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Realizada</w:t>
            </w:r>
          </w:p>
        </w:tc>
      </w:tr>
    </w:tbl>
    <w:p>
      <w:pPr>
        <w:pStyle w:val="Normal"/>
        <w:rPr>
          <w:b/>
          <w:b/>
          <w:bCs/>
        </w:rPr>
      </w:pPr>
      <w:r>
        <w:rPr>
          <w:sz w:val="10"/>
          <w:szCs w:val="10"/>
        </w:rPr>
      </w:r>
    </w:p>
    <w:p>
      <w:pPr>
        <w:pStyle w:val="Normal"/>
        <w:rPr/>
      </w:pPr>
      <w:r>
        <w:rPr>
          <w:b/>
          <w:bCs/>
        </w:rPr>
        <w:t>10h00: Leandro César Pereira</w:t>
      </w:r>
      <w:r>
        <w:rPr/>
        <w:t>, secretário municipal de Obras e Infraestrutura da SMOBI, para prestar informações que serão de suma importância para os trabalhos da Comissão.</w:t>
      </w:r>
    </w:p>
    <w:p>
      <w:pPr>
        <w:pStyle w:val="RequerimentoOrigemAudienciaPublica"/>
        <w:rPr/>
      </w:pPr>
      <w:r>
        <w:rPr/>
        <w:t>Requerimento de Comissão 1174/2023  (vinculado a: Requerimento 267/2022) - Autoria: Ver.(a) Braulio Lara</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Não r</w:t>
            </w:r>
            <w:r>
              <w:rPr/>
              <w:t>ealizada</w:t>
            </w:r>
          </w:p>
        </w:tc>
      </w:tr>
    </w:tbl>
    <w:p>
      <w:pPr>
        <w:pStyle w:val="RequerimentoOrigemAudienciaPublica"/>
        <w:rPr>
          <w:sz w:val="8"/>
        </w:rPr>
      </w:pPr>
      <w:r>
        <w:rPr>
          <w:sz w:val="8"/>
        </w:rPr>
      </w:r>
    </w:p>
    <w:p>
      <w:pPr>
        <w:pStyle w:val="Normal"/>
        <w:rPr/>
      </w:pPr>
      <w:r>
        <w:rPr>
          <w:b/>
          <w:bCs/>
        </w:rPr>
        <w:t>10h30: Mauricio Cangussu</w:t>
      </w:r>
      <w:r>
        <w:rPr/>
        <w:t>, subsecretário de Zeladoria Urbana, para prestar informações que serão de suma importância para os trabalhos da Comissão.</w:t>
      </w:r>
    </w:p>
    <w:p>
      <w:pPr>
        <w:pStyle w:val="RequerimentoOrigemAudienciaPublica"/>
        <w:rPr/>
      </w:pPr>
      <w:r>
        <w:rPr/>
        <w:t>Requerimento de Comissão 1173/2023  (vinculado a: Requerimento 267/2022) - Autoria: Ver.(a) Braulio Lara</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Realizada</w:t>
            </w:r>
          </w:p>
        </w:tc>
      </w:tr>
    </w:tbl>
    <w:p>
      <w:pPr>
        <w:pStyle w:val="RequerimentoOrigemAudienciaPublica"/>
        <w:rPr>
          <w:sz w:val="8"/>
        </w:rPr>
      </w:pPr>
      <w:r>
        <w:rPr>
          <w:sz w:val="8"/>
        </w:rPr>
      </w:r>
    </w:p>
    <w:p>
      <w:pPr>
        <w:pStyle w:val="Normal"/>
        <w:rPr/>
      </w:pPr>
      <w:r>
        <w:rPr>
          <w:b/>
          <w:bCs/>
        </w:rPr>
        <w:t>11h30: Mauro Lúcio Ribeiro da Silva</w:t>
      </w:r>
      <w:r>
        <w:rPr/>
        <w:t>, diretor de Manutenção da SUDECAP, para prestar informações que serão de suma importância para os trabalhos da Comissão.</w:t>
      </w:r>
    </w:p>
    <w:p>
      <w:pPr>
        <w:pStyle w:val="RequerimentoOrigemAudienciaPublica"/>
        <w:rPr/>
      </w:pPr>
      <w:r>
        <w:rPr/>
        <w:t>Requerimento de Comissão 1172/2023  (vinculado a: Requerimento 267/2022) - Autoria: Ver.(a) Braulio Lara</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Realizada</w:t>
            </w:r>
          </w:p>
        </w:tc>
      </w:tr>
    </w:tbl>
    <w:p>
      <w:pPr>
        <w:pStyle w:val="Normal"/>
        <w:spacing w:before="0" w:after="0"/>
        <w:rPr>
          <w:sz w:val="8"/>
        </w:rPr>
      </w:pPr>
      <w:r>
        <w:rPr>
          <w:sz w:val="8"/>
        </w:rPr>
      </w:r>
    </w:p>
    <w:p>
      <w:pPr>
        <w:pStyle w:val="Normal"/>
        <w:spacing w:before="0" w:after="0"/>
        <w:rPr>
          <w:sz w:val="8"/>
        </w:rPr>
      </w:pPr>
      <w:r>
        <w:rPr>
          <w:sz w:val="8"/>
        </w:rPr>
      </w:r>
    </w:p>
    <w:p>
      <w:pPr>
        <w:pStyle w:val="NumeracaoNumerosRomanos"/>
        <w:numPr>
          <w:ilvl w:val="0"/>
          <w:numId w:val="1"/>
        </w:numPr>
        <w:rPr/>
      </w:pPr>
      <w:r>
        <w:rPr/>
        <w:t>Discussão e votação</w:t>
      </w:r>
    </w:p>
    <w:p>
      <w:pPr>
        <w:pStyle w:val="ElementoTitulo"/>
        <w:spacing w:before="400" w:after="200"/>
        <w:rPr/>
      </w:pPr>
      <w:r>
        <w:rPr/>
        <w:t>Proposições da Comissão</w:t>
      </w:r>
    </w:p>
    <w:p>
      <w:pPr>
        <w:pStyle w:val="NumeracaoProposicaoTitulo"/>
        <w:numPr>
          <w:ilvl w:val="0"/>
          <w:numId w:val="2"/>
        </w:numPr>
        <w:rPr/>
      </w:pPr>
      <w:r>
        <w:rPr>
          <w:u w:val="single"/>
        </w:rPr>
        <w:t>REQUERIMENTO DE COMISSÃO 1247/2023</w:t>
      </w:r>
      <w:r>
        <w:rPr/>
        <w:t xml:space="preserve"> - TURNO ÚNICO</w:t>
      </w:r>
    </w:p>
    <w:p>
      <w:pPr>
        <w:pStyle w:val="NumeracaoProposicaoVinculo"/>
        <w:rPr/>
      </w:pPr>
      <w:r>
        <w:rPr/>
        <w:t>(VINCULADO A: REQUERIMENTO 267/2022)</w:t>
      </w:r>
    </w:p>
    <w:p>
      <w:pPr>
        <w:pStyle w:val="NumeracaoProposicao"/>
        <w:rPr/>
      </w:pPr>
      <w:r>
        <w:rPr>
          <w:b/>
        </w:rPr>
        <w:t xml:space="preserve">SOLICITAÇÃO: </w:t>
      </w:r>
      <w:r>
        <w:rPr/>
        <w:t>Pedido de informação</w:t>
      </w:r>
    </w:p>
    <w:p>
      <w:pPr>
        <w:pStyle w:val="NumeracaoProposicao"/>
        <w:rPr/>
      </w:pPr>
      <w:r>
        <w:rPr>
          <w:b/>
        </w:rPr>
        <w:t xml:space="preserve">DESTINATÁRIO: </w:t>
      </w:r>
      <w:r>
        <w:rPr/>
        <w:t>Prefeitura de Belo Horizonte - PBH</w:t>
      </w:r>
    </w:p>
    <w:p>
      <w:pPr>
        <w:pStyle w:val="NumeracaoProposicao"/>
        <w:rPr/>
      </w:pPr>
      <w:r>
        <w:rPr>
          <w:b/>
        </w:rPr>
        <w:t xml:space="preserve">FINALIDADE: </w:t>
      </w:r>
      <w:r>
        <w:rPr/>
        <w:t>informar sobre as medidas que foram e estão sendo tomadas para mitigar os impactos ambientais e ecológicos na microbacia hidrográfica da Pampulha, oriundos da ocupação urbana irregular no bairro Trevo, mais especificamente em uma região denominada Dandara</w:t>
      </w:r>
    </w:p>
    <w:p>
      <w:pPr>
        <w:pStyle w:val="NumeracaoProposicao"/>
        <w:rPr/>
      </w:pPr>
      <w:r>
        <w:rPr>
          <w:b/>
        </w:rPr>
        <w:t xml:space="preserve">AUTORIA: </w:t>
      </w:r>
      <w:r>
        <w:rPr/>
        <w:t>Ver.(a) Braulio Lara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p>
            <w:pPr>
              <w:pStyle w:val="TextoTabelaOcorrencias"/>
              <w:spacing w:lineRule="auto" w:line="240" w:before="0" w:after="0"/>
              <w:rPr/>
            </w:pPr>
            <w:r>
              <w:rPr/>
              <w:t>A Comissão deliberou que o prazo para resposta será de 5 dias úteis</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1254/2023</w:t>
      </w:r>
      <w:r>
        <w:rPr/>
        <w:t xml:space="preserve"> - TURNO ÚNICO</w:t>
      </w:r>
    </w:p>
    <w:p>
      <w:pPr>
        <w:pStyle w:val="NumeracaoProposicaoVinculo"/>
        <w:rPr/>
      </w:pPr>
      <w:r>
        <w:rPr/>
        <w:t>(VINCULADO A: REQUERIMENTO 267/2022)</w:t>
      </w:r>
    </w:p>
    <w:p>
      <w:pPr>
        <w:pStyle w:val="NumeracaoProposicao"/>
        <w:rPr/>
      </w:pPr>
      <w:r>
        <w:rPr>
          <w:b/>
        </w:rPr>
        <w:t xml:space="preserve">SOLICITAÇÃO: </w:t>
      </w:r>
      <w:r>
        <w:rPr/>
        <w:t>Realização de oitiva</w:t>
      </w:r>
    </w:p>
    <w:p>
      <w:pPr>
        <w:pStyle w:val="NumeracaoProposicao"/>
        <w:rPr/>
      </w:pPr>
      <w:r>
        <w:rPr>
          <w:b/>
        </w:rPr>
        <w:t xml:space="preserve">FINALIDADE: </w:t>
      </w:r>
      <w:r>
        <w:rPr/>
        <w:t>Convidar os professores/pesquisadores da Fundação Christiano Ottoni, Alessandra Giani, Talita Silva e Nilo Nascimento para, às 11h, 11h15 e 11h30, respectivamente, prestarem informações que serão de suma importância para os trabalhos desta comissão.</w:t>
      </w:r>
    </w:p>
    <w:p>
      <w:pPr>
        <w:pStyle w:val="NumeracaoProposicao"/>
        <w:rPr/>
      </w:pPr>
      <w:r>
        <w:rPr>
          <w:b/>
        </w:rPr>
        <w:t xml:space="preserve">DATA: </w:t>
      </w:r>
      <w:r>
        <w:rPr/>
        <w:t>26 de maio de 2023</w:t>
      </w:r>
    </w:p>
    <w:p>
      <w:pPr>
        <w:pStyle w:val="NumeracaoProposicao"/>
        <w:rPr/>
      </w:pPr>
      <w:r>
        <w:rPr>
          <w:b/>
        </w:rPr>
        <w:t xml:space="preserve">HORÁRIO: </w:t>
      </w:r>
      <w:r>
        <w:rPr/>
        <w:t>11:00h</w:t>
      </w:r>
    </w:p>
    <w:p>
      <w:pPr>
        <w:pStyle w:val="NumeracaoProposicao"/>
        <w:rPr/>
      </w:pPr>
      <w:r>
        <w:rPr>
          <w:b/>
        </w:rPr>
        <w:t xml:space="preserve">LOCAL: </w:t>
      </w:r>
      <w:r>
        <w:rPr/>
        <w:t>Plenário Helvécio Arantes</w:t>
      </w:r>
    </w:p>
    <w:p>
      <w:pPr>
        <w:pStyle w:val="NumeracaoProposicao"/>
        <w:rPr/>
      </w:pPr>
      <w:r>
        <w:rPr>
          <w:b/>
        </w:rPr>
        <w:t xml:space="preserve">AUTORIA: </w:t>
      </w:r>
      <w:r>
        <w:rPr/>
        <w:t>Ver.(a) Professor Juliano Lopes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1255/2023</w:t>
      </w:r>
      <w:r>
        <w:rPr/>
        <w:t xml:space="preserve"> - TURNO ÚNICO</w:t>
      </w:r>
    </w:p>
    <w:p>
      <w:pPr>
        <w:pStyle w:val="NumeracaoProposicaoVinculo"/>
        <w:rPr/>
      </w:pPr>
      <w:r>
        <w:rPr/>
        <w:t>(VINCULADO A: REQUERIMENTO 267/2022)</w:t>
      </w:r>
    </w:p>
    <w:p>
      <w:pPr>
        <w:pStyle w:val="NumeracaoProposicao"/>
        <w:rPr/>
      </w:pPr>
      <w:r>
        <w:rPr>
          <w:b/>
        </w:rPr>
        <w:t xml:space="preserve">SOLICITAÇÃO: </w:t>
      </w:r>
      <w:r>
        <w:rPr/>
        <w:t>Realização de oitiva</w:t>
      </w:r>
    </w:p>
    <w:p>
      <w:pPr>
        <w:pStyle w:val="NumeracaoProposicao"/>
        <w:rPr/>
      </w:pPr>
      <w:r>
        <w:rPr>
          <w:b/>
        </w:rPr>
        <w:t xml:space="preserve">FINALIDADE: </w:t>
      </w:r>
      <w:r>
        <w:rPr/>
        <w:t>Intimar servidor do Instituto Estadual do Patrimônio Histórico e Artístico de Minas Gerais - IEPHA, Carlos Henrique Bicalho, a prestar informações que serão de suma importância para os trabalhos da Comissão.</w:t>
      </w:r>
    </w:p>
    <w:p>
      <w:pPr>
        <w:pStyle w:val="NumeracaoProposicao"/>
        <w:rPr/>
      </w:pPr>
      <w:r>
        <w:rPr>
          <w:b/>
        </w:rPr>
        <w:t xml:space="preserve">DATA: </w:t>
      </w:r>
      <w:r>
        <w:rPr/>
        <w:t>23 de maio de 2023</w:t>
      </w:r>
    </w:p>
    <w:p>
      <w:pPr>
        <w:pStyle w:val="NumeracaoProposicao"/>
        <w:rPr/>
      </w:pPr>
      <w:r>
        <w:rPr>
          <w:b/>
        </w:rPr>
        <w:t xml:space="preserve">HORÁRIO: </w:t>
      </w:r>
      <w:r>
        <w:rPr/>
        <w:t>09:30h</w:t>
      </w:r>
    </w:p>
    <w:p>
      <w:pPr>
        <w:pStyle w:val="NumeracaoProposicao"/>
        <w:rPr/>
      </w:pPr>
      <w:r>
        <w:rPr>
          <w:b/>
        </w:rPr>
        <w:t xml:space="preserve">LOCAL: </w:t>
      </w:r>
      <w:r>
        <w:rPr/>
        <w:t>Plenário Helvécio Arantes</w:t>
      </w:r>
    </w:p>
    <w:p>
      <w:pPr>
        <w:pStyle w:val="NumeracaoProposicao"/>
        <w:rPr/>
      </w:pPr>
      <w:r>
        <w:rPr>
          <w:b/>
        </w:rPr>
        <w:t xml:space="preserve">AUTORIA: </w:t>
      </w:r>
      <w:r>
        <w:rPr/>
        <w:t>Ver.(a) Braulio Lara; Professor Juliano Lopes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1256/2023</w:t>
      </w:r>
      <w:r>
        <w:rPr/>
        <w:t xml:space="preserve"> - TURNO ÚNICO</w:t>
      </w:r>
    </w:p>
    <w:p>
      <w:pPr>
        <w:pStyle w:val="NumeracaoProposicaoVinculo"/>
        <w:rPr/>
      </w:pPr>
      <w:r>
        <w:rPr/>
        <w:t>(VINCULADO A: REQUERIMENTO 267/2022)</w:t>
      </w:r>
    </w:p>
    <w:p>
      <w:pPr>
        <w:pStyle w:val="NumeracaoProposicao"/>
        <w:rPr/>
      </w:pPr>
      <w:r>
        <w:rPr>
          <w:b/>
        </w:rPr>
        <w:t xml:space="preserve">SOLICITAÇÃO: </w:t>
      </w:r>
      <w:r>
        <w:rPr/>
        <w:t>Realização de oitiva</w:t>
      </w:r>
    </w:p>
    <w:p>
      <w:pPr>
        <w:pStyle w:val="NumeracaoProposicao"/>
        <w:rPr/>
      </w:pPr>
      <w:r>
        <w:rPr>
          <w:b/>
        </w:rPr>
        <w:t xml:space="preserve">FINALIDADE: </w:t>
      </w:r>
      <w:r>
        <w:rPr/>
        <w:t>Intimar a Fundação Municipal de Cultura de Belo Horizonte - FMC para comparecer por meio de seu representante ou indicar colaborador para prestar informações que serão de suma importância para os trabalhos da Comissão.</w:t>
      </w:r>
    </w:p>
    <w:p>
      <w:pPr>
        <w:pStyle w:val="NumeracaoProposicao"/>
        <w:rPr/>
      </w:pPr>
      <w:r>
        <w:rPr>
          <w:b/>
        </w:rPr>
        <w:t xml:space="preserve">DATA: </w:t>
      </w:r>
      <w:r>
        <w:rPr/>
        <w:t>23 de maio de 2023</w:t>
      </w:r>
    </w:p>
    <w:p>
      <w:pPr>
        <w:pStyle w:val="NumeracaoProposicao"/>
        <w:rPr/>
      </w:pPr>
      <w:r>
        <w:rPr>
          <w:b/>
        </w:rPr>
        <w:t xml:space="preserve">HORÁRIO: </w:t>
      </w:r>
      <w:r>
        <w:rPr/>
        <w:t>10:30h</w:t>
      </w:r>
    </w:p>
    <w:p>
      <w:pPr>
        <w:pStyle w:val="NumeracaoProposicao"/>
        <w:rPr/>
      </w:pPr>
      <w:r>
        <w:rPr>
          <w:b/>
        </w:rPr>
        <w:t xml:space="preserve">LOCAL: </w:t>
      </w:r>
      <w:r>
        <w:rPr/>
        <w:t>Plenário Helvécio Arantes</w:t>
      </w:r>
    </w:p>
    <w:p>
      <w:pPr>
        <w:pStyle w:val="NumeracaoProposicao"/>
        <w:rPr/>
      </w:pPr>
      <w:r>
        <w:rPr>
          <w:b/>
        </w:rPr>
        <w:t xml:space="preserve">AUTORIA: </w:t>
      </w:r>
      <w:r>
        <w:rPr/>
        <w:t>Ver.(a) Braulio Lara; Professor Juliano Lopes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1257/2023</w:t>
      </w:r>
      <w:r>
        <w:rPr/>
        <w:t xml:space="preserve"> - TURNO ÚNICO</w:t>
      </w:r>
    </w:p>
    <w:p>
      <w:pPr>
        <w:pStyle w:val="NumeracaoProposicaoVinculo"/>
        <w:rPr/>
      </w:pPr>
      <w:r>
        <w:rPr/>
        <w:t>(VINCULADO A: REQUERIMENTO 267/2022)</w:t>
      </w:r>
    </w:p>
    <w:p>
      <w:pPr>
        <w:pStyle w:val="NumeracaoProposicao"/>
        <w:rPr/>
      </w:pPr>
      <w:r>
        <w:rPr>
          <w:b/>
        </w:rPr>
        <w:t xml:space="preserve">SOLICITAÇÃO: </w:t>
      </w:r>
      <w:r>
        <w:rPr/>
        <w:t>Realização de oitiva</w:t>
      </w:r>
    </w:p>
    <w:p>
      <w:pPr>
        <w:pStyle w:val="NumeracaoProposicao"/>
        <w:rPr/>
      </w:pPr>
      <w:r>
        <w:rPr>
          <w:b/>
        </w:rPr>
        <w:t xml:space="preserve">FINALIDADE: </w:t>
      </w:r>
      <w:r>
        <w:rPr/>
        <w:t>Intimar o Instituto do Patrimônio Histórico e Artístico Nacional - IPHAN para comparecer por meio de seu representante ou indicar colaborador para prestar informações que serão de suma importância para os trabalhos da Comissão.</w:t>
      </w:r>
    </w:p>
    <w:p>
      <w:pPr>
        <w:pStyle w:val="NumeracaoProposicao"/>
        <w:rPr/>
      </w:pPr>
      <w:r>
        <w:rPr>
          <w:b/>
        </w:rPr>
        <w:t xml:space="preserve">DATA: </w:t>
      </w:r>
      <w:r>
        <w:rPr/>
        <w:t>23 de maio de 2023</w:t>
      </w:r>
    </w:p>
    <w:p>
      <w:pPr>
        <w:pStyle w:val="NumeracaoProposicao"/>
        <w:rPr/>
      </w:pPr>
      <w:r>
        <w:rPr>
          <w:b/>
        </w:rPr>
        <w:t xml:space="preserve">HORÁRIO: </w:t>
      </w:r>
      <w:r>
        <w:rPr/>
        <w:t>11:00h</w:t>
      </w:r>
    </w:p>
    <w:p>
      <w:pPr>
        <w:pStyle w:val="NumeracaoProposicao"/>
        <w:rPr/>
      </w:pPr>
      <w:r>
        <w:rPr>
          <w:b/>
        </w:rPr>
        <w:t xml:space="preserve">LOCAL: </w:t>
      </w:r>
      <w:r>
        <w:rPr/>
        <w:t>Plenário Helvécio Arantes</w:t>
      </w:r>
    </w:p>
    <w:p>
      <w:pPr>
        <w:pStyle w:val="NumeracaoProposicao"/>
        <w:rPr/>
      </w:pPr>
      <w:r>
        <w:rPr>
          <w:b/>
        </w:rPr>
        <w:t xml:space="preserve">AUTORIA: </w:t>
      </w:r>
      <w:r>
        <w:rPr/>
        <w:t>Ver.(a) Braulio Lara; Professor Juliano Lopes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1258/2023</w:t>
      </w:r>
      <w:r>
        <w:rPr/>
        <w:t xml:space="preserve"> - TURNO ÚNICO</w:t>
      </w:r>
    </w:p>
    <w:p>
      <w:pPr>
        <w:pStyle w:val="NumeracaoProposicaoVinculo"/>
        <w:rPr/>
      </w:pPr>
      <w:r>
        <w:rPr/>
        <w:t>(VINCULADO A: REQUERIMENTO 267/2022)</w:t>
      </w:r>
    </w:p>
    <w:p>
      <w:pPr>
        <w:pStyle w:val="NumeracaoProposicao"/>
        <w:rPr/>
      </w:pPr>
      <w:r>
        <w:rPr>
          <w:b/>
        </w:rPr>
        <w:t xml:space="preserve">SOLICITAÇÃO: </w:t>
      </w:r>
      <w:r>
        <w:rPr/>
        <w:t>Realização de oitiva</w:t>
      </w:r>
    </w:p>
    <w:p>
      <w:pPr>
        <w:pStyle w:val="NumeracaoProposicao"/>
        <w:rPr/>
      </w:pPr>
      <w:r>
        <w:rPr>
          <w:b/>
        </w:rPr>
        <w:t xml:space="preserve">FINALIDADE: </w:t>
      </w:r>
      <w:r>
        <w:rPr/>
        <w:t>Intimar a CNT Ambiental LTDA para, por meio de seus representantes Marco António de Rezende Teixeira ou Tarso Carvalho de Resende, prestar informações que serão de suma importância para os trabalhos da Comissão.</w:t>
      </w:r>
    </w:p>
    <w:p>
      <w:pPr>
        <w:pStyle w:val="NumeracaoProposicao"/>
        <w:rPr/>
      </w:pPr>
      <w:r>
        <w:rPr>
          <w:b/>
        </w:rPr>
        <w:t xml:space="preserve">DATA: </w:t>
      </w:r>
      <w:r>
        <w:rPr/>
        <w:t>26 de maio de 2023</w:t>
      </w:r>
    </w:p>
    <w:p>
      <w:pPr>
        <w:pStyle w:val="NumeracaoProposicao"/>
        <w:rPr/>
      </w:pPr>
      <w:r>
        <w:rPr>
          <w:b/>
        </w:rPr>
        <w:t xml:space="preserve">HORÁRIO: </w:t>
      </w:r>
      <w:r>
        <w:rPr/>
        <w:t>09:30h</w:t>
      </w:r>
    </w:p>
    <w:p>
      <w:pPr>
        <w:pStyle w:val="NumeracaoProposicao"/>
        <w:rPr/>
      </w:pPr>
      <w:r>
        <w:rPr>
          <w:b/>
        </w:rPr>
        <w:t xml:space="preserve">LOCAL: </w:t>
      </w:r>
      <w:r>
        <w:rPr/>
        <w:t>Plenário Helvécio Arantes</w:t>
      </w:r>
    </w:p>
    <w:p>
      <w:pPr>
        <w:pStyle w:val="NumeracaoProposicao"/>
        <w:rPr/>
      </w:pPr>
      <w:r>
        <w:rPr>
          <w:b/>
        </w:rPr>
        <w:t xml:space="preserve">AUTORIA: </w:t>
      </w:r>
      <w:r>
        <w:rPr/>
        <w:t>Ver.(a) Braulio Lara; Professor Juliano Lopes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1259/2023</w:t>
      </w:r>
      <w:r>
        <w:rPr/>
        <w:t xml:space="preserve"> - TURNO ÚNICO</w:t>
      </w:r>
    </w:p>
    <w:p>
      <w:pPr>
        <w:pStyle w:val="NumeracaoProposicaoVinculo"/>
        <w:rPr/>
      </w:pPr>
      <w:r>
        <w:rPr/>
        <w:t>(VINCULADO A: REQUERIMENTO 267/2022)</w:t>
      </w:r>
    </w:p>
    <w:p>
      <w:pPr>
        <w:pStyle w:val="NumeracaoProposicao"/>
        <w:rPr/>
      </w:pPr>
      <w:r>
        <w:rPr>
          <w:b/>
        </w:rPr>
        <w:t xml:space="preserve">SOLICITAÇÃO: </w:t>
      </w:r>
      <w:r>
        <w:rPr/>
        <w:t>Realização de oitiva</w:t>
      </w:r>
    </w:p>
    <w:p>
      <w:pPr>
        <w:pStyle w:val="NumeracaoProposicao"/>
        <w:rPr/>
      </w:pPr>
      <w:r>
        <w:rPr>
          <w:b/>
        </w:rPr>
        <w:t xml:space="preserve">FINALIDADE: </w:t>
      </w:r>
      <w:r>
        <w:rPr/>
        <w:t>Encaminhar à Millenniun Tecnologia Ambiental LTDA, com endereço na Avenida A. J. Renner, nº 1.426, Humaitá, Porto Alegre - RS, convite a André Ruga e Eduardo Ruga, seus representantes, para prestarem esclarecimentos, pessoalmente, na Câmara Municipal de Belo Horizonte, tendo como finalidade a prestação de informações que serão de suma importância para os trabalhos desta Comissão.</w:t>
      </w:r>
    </w:p>
    <w:p>
      <w:pPr>
        <w:pStyle w:val="NumeracaoProposicao"/>
        <w:rPr/>
      </w:pPr>
      <w:r>
        <w:rPr>
          <w:b/>
        </w:rPr>
        <w:t xml:space="preserve">DATA: </w:t>
      </w:r>
      <w:r>
        <w:rPr/>
        <w:t>26 de maio de 2023</w:t>
      </w:r>
    </w:p>
    <w:p>
      <w:pPr>
        <w:pStyle w:val="NumeracaoProposicao"/>
        <w:rPr/>
      </w:pPr>
      <w:r>
        <w:rPr>
          <w:b/>
        </w:rPr>
        <w:t xml:space="preserve">HORÁRIO: </w:t>
      </w:r>
      <w:r>
        <w:rPr/>
        <w:t>10:00h</w:t>
      </w:r>
    </w:p>
    <w:p>
      <w:pPr>
        <w:pStyle w:val="NumeracaoProposicao"/>
        <w:rPr/>
      </w:pPr>
      <w:r>
        <w:rPr>
          <w:b/>
        </w:rPr>
        <w:t xml:space="preserve">LOCAL: </w:t>
      </w:r>
      <w:r>
        <w:rPr/>
        <w:t>Plenário Helvécio Arantes</w:t>
      </w:r>
    </w:p>
    <w:p>
      <w:pPr>
        <w:pStyle w:val="NumeracaoProposicao"/>
        <w:rPr/>
      </w:pPr>
      <w:r>
        <w:rPr>
          <w:b/>
        </w:rPr>
        <w:t xml:space="preserve">AUTORIA: </w:t>
      </w:r>
      <w:r>
        <w:rPr/>
        <w:t>Ver.(a) Braulio Lara; Professor Juliano Lopes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1260/2023</w:t>
      </w:r>
      <w:r>
        <w:rPr/>
        <w:t xml:space="preserve"> - TURNO ÚNICO</w:t>
      </w:r>
    </w:p>
    <w:p>
      <w:pPr>
        <w:pStyle w:val="NumeracaoProposicaoVinculo"/>
        <w:rPr/>
      </w:pPr>
      <w:r>
        <w:rPr/>
        <w:t>(VINCULADO A: REQUERIMENTO 267/2022)</w:t>
      </w:r>
    </w:p>
    <w:p>
      <w:pPr>
        <w:pStyle w:val="NumeracaoProposicao"/>
        <w:rPr/>
      </w:pPr>
      <w:r>
        <w:rPr>
          <w:b/>
        </w:rPr>
        <w:t xml:space="preserve">SOLICITAÇÃO: </w:t>
      </w:r>
      <w:r>
        <w:rPr/>
        <w:t>Realização de oitiva</w:t>
      </w:r>
    </w:p>
    <w:p>
      <w:pPr>
        <w:pStyle w:val="NumeracaoProposicao"/>
        <w:rPr/>
      </w:pPr>
      <w:r>
        <w:rPr>
          <w:b/>
        </w:rPr>
        <w:t xml:space="preserve">FINALIDADE: </w:t>
      </w:r>
      <w:r>
        <w:rPr/>
        <w:t>Encaminhar à Hidroscience Consultoria e Restauração Ambiental LTDA, com endereço na Rua Joaquim Nabuco, nº 15, Conjunto 304, Cidade Baixa, Porto Alegre - RS, convite a Tiago Finkler Ferreira, seu representante, para prestar esclarecimentos, pessoalmente, na Câmara Municipal de Belo Horizonte, tendo como finalidade a prestação de informações que serão de suma importância para os trabalhos desta Comissão.</w:t>
      </w:r>
    </w:p>
    <w:p>
      <w:pPr>
        <w:pStyle w:val="NumeracaoProposicao"/>
        <w:rPr/>
      </w:pPr>
      <w:r>
        <w:rPr>
          <w:b/>
        </w:rPr>
        <w:t xml:space="preserve">DATA: </w:t>
      </w:r>
      <w:r>
        <w:rPr/>
        <w:t>26 de maio de 2023</w:t>
      </w:r>
    </w:p>
    <w:p>
      <w:pPr>
        <w:pStyle w:val="NumeracaoProposicao"/>
        <w:rPr/>
      </w:pPr>
      <w:r>
        <w:rPr>
          <w:b/>
        </w:rPr>
        <w:t xml:space="preserve">HORÁRIO: </w:t>
      </w:r>
      <w:r>
        <w:rPr/>
        <w:t>10:30h</w:t>
      </w:r>
    </w:p>
    <w:p>
      <w:pPr>
        <w:pStyle w:val="NumeracaoProposicao"/>
        <w:rPr/>
      </w:pPr>
      <w:r>
        <w:rPr>
          <w:b/>
        </w:rPr>
        <w:t xml:space="preserve">LOCAL: </w:t>
      </w:r>
      <w:r>
        <w:rPr/>
        <w:t>Plenário Helvécio Arantes</w:t>
      </w:r>
    </w:p>
    <w:p>
      <w:pPr>
        <w:pStyle w:val="NumeracaoProposicao"/>
        <w:rPr/>
      </w:pPr>
      <w:r>
        <w:rPr>
          <w:b/>
        </w:rPr>
        <w:t xml:space="preserve">AUTORIA: </w:t>
      </w:r>
      <w:r>
        <w:rPr/>
        <w:t>Ver.(a) Braulio Lara; Professor Juliano Lopes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1261/2023</w:t>
      </w:r>
      <w:r>
        <w:rPr/>
        <w:t xml:space="preserve"> - TURNO ÚNICO</w:t>
      </w:r>
    </w:p>
    <w:p>
      <w:pPr>
        <w:pStyle w:val="NumeracaoProposicaoVinculo"/>
        <w:rPr/>
      </w:pPr>
      <w:r>
        <w:rPr/>
        <w:t>(VINCULADO A: REQUERIMENTO 267/2022)</w:t>
      </w:r>
    </w:p>
    <w:p>
      <w:pPr>
        <w:pStyle w:val="NumeracaoProposicao"/>
        <w:rPr/>
      </w:pPr>
      <w:r>
        <w:rPr>
          <w:b/>
        </w:rPr>
        <w:t xml:space="preserve">SOLICITAÇÃO: </w:t>
      </w:r>
      <w:r>
        <w:rPr/>
        <w:t>Realização de audiência pública</w:t>
      </w:r>
    </w:p>
    <w:p>
      <w:pPr>
        <w:pStyle w:val="NumeracaoProposicao"/>
        <w:rPr/>
      </w:pPr>
      <w:r>
        <w:rPr>
          <w:b/>
        </w:rPr>
        <w:t xml:space="preserve">FINALIDADE: </w:t>
      </w:r>
      <w:r>
        <w:rPr/>
        <w:t>Debater e apresentar tecnologias, métodos de trabalho e soluções para a melhoria da qualidade da água, desassoreamento, retenção e retirada de resíduos, bem como de lixo sobrenadante da Lagoa da Pampulha.</w:t>
      </w:r>
    </w:p>
    <w:p>
      <w:pPr>
        <w:pStyle w:val="NumeracaoProposicao"/>
        <w:rPr/>
      </w:pPr>
      <w:r>
        <w:rPr>
          <w:b/>
        </w:rPr>
        <w:t xml:space="preserve">DATA: </w:t>
      </w:r>
      <w:r>
        <w:rPr/>
        <w:t>13 de junho de 2023</w:t>
      </w:r>
    </w:p>
    <w:p>
      <w:pPr>
        <w:pStyle w:val="NumeracaoProposicao"/>
        <w:rPr/>
      </w:pPr>
      <w:r>
        <w:rPr>
          <w:b/>
        </w:rPr>
        <w:t xml:space="preserve">HORÁRIO: </w:t>
      </w:r>
      <w:r>
        <w:rPr/>
        <w:t>09:30h</w:t>
      </w:r>
    </w:p>
    <w:p>
      <w:pPr>
        <w:pStyle w:val="NumeracaoProposicao"/>
        <w:rPr/>
      </w:pPr>
      <w:r>
        <w:rPr>
          <w:b/>
        </w:rPr>
        <w:t xml:space="preserve">LOCAL: </w:t>
      </w:r>
      <w:r>
        <w:rPr/>
        <w:t>Plenário Helvécio Arantes</w:t>
      </w:r>
    </w:p>
    <w:p>
      <w:pPr>
        <w:pStyle w:val="NumeracaoProposicao"/>
        <w:rPr/>
      </w:pPr>
      <w:r>
        <w:rPr>
          <w:b/>
        </w:rPr>
        <w:t xml:space="preserve">AUTORIA: </w:t>
      </w:r>
      <w:r>
        <w:rPr/>
        <w:t>Ver.(a) Braulio Lara; Professor Juliano Lopes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NumerosRomanos"/>
        <w:numPr>
          <w:ilvl w:val="0"/>
          <w:numId w:val="1"/>
        </w:numPr>
        <w:rPr/>
      </w:pPr>
      <w:r>
        <w:rPr/>
        <w:t>Outros Assuntos</w:t>
      </w:r>
    </w:p>
    <w:p>
      <w:pPr>
        <w:pStyle w:val="ElementoTitulo"/>
        <w:spacing w:before="400" w:after="200"/>
        <w:rPr/>
      </w:pPr>
      <w:r>
        <w:rPr/>
        <w:t>Respostas a Requerimentos e Indicações da Comissão</w:t>
      </w:r>
    </w:p>
    <w:p>
      <w:pPr>
        <w:pStyle w:val="NumeracaoProposicaoTitulo"/>
        <w:numPr>
          <w:ilvl w:val="0"/>
          <w:numId w:val="3"/>
        </w:numPr>
        <w:rPr/>
      </w:pPr>
      <w:r>
        <w:rPr>
          <w:u w:val="single"/>
        </w:rPr>
        <w:t>OFÍCIO EM RESPOSTA AO REQUERIMENTO DE COMISSÃO 989/2023</w:t>
      </w:r>
    </w:p>
    <w:p>
      <w:pPr>
        <w:pStyle w:val="NumeracaoProposicaoVinculo"/>
        <w:rPr/>
      </w:pPr>
      <w:r>
        <w:rPr/>
        <w:t>(VINCULADO A: REQUERIMENTO 267/2022)</w:t>
      </w:r>
    </w:p>
    <w:p>
      <w:pPr>
        <w:pStyle w:val="NumeracaoProposicao"/>
        <w:rPr/>
      </w:pPr>
      <w:r>
        <w:rPr>
          <w:b/>
        </w:rPr>
        <w:t xml:space="preserve">AUTORIA: </w:t>
      </w:r>
      <w:r>
        <w:rPr/>
        <w:t>Ver.(a) Wagner Ferreira</w:t>
      </w:r>
    </w:p>
    <w:p>
      <w:pPr>
        <w:pStyle w:val="NumeracaoProposicao"/>
        <w:rPr/>
      </w:pPr>
      <w:r>
        <w:rPr>
          <w:b/>
        </w:rPr>
        <w:t xml:space="preserve">RESPOSTA: </w:t>
      </w:r>
      <w:r>
        <w:rPr/>
        <w:t>CE DOP 120/2023</w:t>
      </w:r>
    </w:p>
    <w:p>
      <w:pPr>
        <w:pStyle w:val="NumeracaoProposicao"/>
        <w:rPr/>
      </w:pPr>
      <w:r>
        <w:rPr>
          <w:b/>
        </w:rPr>
        <w:t xml:space="preserve">REMETENTE: </w:t>
      </w:r>
      <w:r>
        <w:rPr/>
        <w:t>Diretor de Operação da COPASA - Guilherme Frasson Neto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3"/>
        </w:numPr>
        <w:rPr/>
      </w:pPr>
      <w:r>
        <w:rPr>
          <w:u w:val="single"/>
        </w:rPr>
        <w:t>OFÍCIO EM RESPOSTA AO REQUERIMENTO DE COMISSÃO 998/2023</w:t>
      </w:r>
    </w:p>
    <w:p>
      <w:pPr>
        <w:pStyle w:val="NumeracaoProposicaoVinculo"/>
        <w:rPr/>
      </w:pPr>
      <w:r>
        <w:rPr/>
        <w:t>(VINCULADO A: REQUERIMENTO 267/2022)</w:t>
      </w:r>
    </w:p>
    <w:p>
      <w:pPr>
        <w:pStyle w:val="NumeracaoProposicao"/>
        <w:rPr/>
      </w:pPr>
      <w:r>
        <w:rPr>
          <w:b/>
        </w:rPr>
        <w:t xml:space="preserve">AUTORIA: </w:t>
      </w:r>
      <w:r>
        <w:rPr/>
        <w:t>Ver.(a) Irlan Melo</w:t>
      </w:r>
    </w:p>
    <w:p>
      <w:pPr>
        <w:pStyle w:val="NumeracaoProposicao"/>
        <w:rPr/>
      </w:pPr>
      <w:r>
        <w:rPr>
          <w:b/>
        </w:rPr>
        <w:t xml:space="preserve">RESPOSTA: </w:t>
      </w:r>
      <w:r>
        <w:rPr/>
        <w:t>OF.SMGO/DALE Nº 340/2023</w:t>
      </w:r>
    </w:p>
    <w:p>
      <w:pPr>
        <w:pStyle w:val="NumeracaoProposicao"/>
        <w:rPr/>
      </w:pPr>
      <w:r>
        <w:rPr>
          <w:b/>
        </w:rPr>
        <w:t xml:space="preserve">REMETENTE: </w:t>
      </w:r>
      <w:r>
        <w:rPr/>
        <w:t>Secretário Municipal Adjunto de Governo - Subsecretário de Relações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ElementoTitulo"/>
        <w:spacing w:before="400" w:after="200"/>
        <w:rPr/>
      </w:pPr>
      <w:r>
        <w:rPr/>
        <w:t>Outros Documentos Recebidos pela Comissão</w:t>
      </w:r>
    </w:p>
    <w:p>
      <w:pPr>
        <w:pStyle w:val="NumeracaoProposicaoTitulo"/>
        <w:numPr>
          <w:ilvl w:val="0"/>
          <w:numId w:val="4"/>
        </w:numPr>
        <w:rPr/>
      </w:pPr>
      <w:r>
        <w:rPr>
          <w:u w:val="single"/>
        </w:rPr>
        <w:t>DOCUMENTO PROT. Nº 002604/2023</w:t>
      </w:r>
    </w:p>
    <w:p>
      <w:pPr>
        <w:pStyle w:val="NumeracaoProposicaoVinculo"/>
        <w:rPr/>
      </w:pPr>
      <w:r>
        <w:rPr/>
        <w:t>(VINCULADO A: REQUERIMENTO 267/2022)</w:t>
      </w:r>
    </w:p>
    <w:p>
      <w:pPr>
        <w:pStyle w:val="NumeracaoProposicao"/>
        <w:rPr/>
      </w:pPr>
      <w:r>
        <w:rPr>
          <w:b/>
        </w:rPr>
        <w:t xml:space="preserve">ASSUNTO: </w:t>
      </w:r>
      <w:r>
        <w:rPr/>
        <w:t>Juntada de procurações de Regina Ateniense e Weber Coutinho</w:t>
      </w:r>
    </w:p>
    <w:p>
      <w:pPr>
        <w:pStyle w:val="NumeracaoProposicao"/>
        <w:rPr/>
      </w:pPr>
      <w:r>
        <w:rPr>
          <w:b/>
        </w:rPr>
        <w:t xml:space="preserve">AUTORIA: </w:t>
      </w:r>
      <w:r>
        <w:rPr/>
        <w:t>Fernando Couto Garcia, Procurador Municipal</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4"/>
        </w:numPr>
        <w:rPr/>
      </w:pPr>
      <w:r>
        <w:rPr>
          <w:u w:val="single"/>
        </w:rPr>
        <w:t>DOCUMENTO PROT. Nº 002751/2023</w:t>
      </w:r>
    </w:p>
    <w:p>
      <w:pPr>
        <w:pStyle w:val="NumeracaoProposicaoVinculo"/>
        <w:rPr/>
      </w:pPr>
      <w:r>
        <w:rPr/>
        <w:t>(VINCULADO A: REQUERIMENTO 267/2022)</w:t>
      </w:r>
    </w:p>
    <w:p>
      <w:pPr>
        <w:pStyle w:val="NumeracaoProposicao"/>
        <w:rPr/>
      </w:pPr>
      <w:r>
        <w:rPr>
          <w:b/>
        </w:rPr>
        <w:t xml:space="preserve">ASSUNTO: </w:t>
      </w:r>
      <w:r>
        <w:rPr/>
        <w:t>Ofícios SUDECAP/EXTER nº 126/2023, 128/23, 129/23 e 127/23, em resposta aos Requerimentos de Comissão nº 1063/23, 1064/23, 1065/23 e 1066/23.</w:t>
      </w:r>
    </w:p>
    <w:p>
      <w:pPr>
        <w:pStyle w:val="NumeracaoProposicao"/>
        <w:rPr/>
      </w:pPr>
      <w:r>
        <w:rPr>
          <w:b/>
        </w:rPr>
        <w:t xml:space="preserve">AUTORIA: </w:t>
      </w:r>
      <w:r>
        <w:rPr/>
        <w:t>secretário municipal de Obras e Infraestrutura, Leandro César Pereira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6</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3"/>
      <w:gridCol w:w="8505"/>
    </w:tblGrid>
    <w:tr>
      <w:trPr/>
      <w:tc>
        <w:tcPr>
          <w:tcW w:w="1133"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5"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54</TotalTime>
  <Application>LibreOffice/6.3.4.2$Windows_X86_64 LibreOffice_project/60da17e045e08f1793c57c00ba83cdfce946d0aa</Application>
  <Pages>6</Pages>
  <Words>1068</Words>
  <Characters>6564</Characters>
  <CharactersWithSpaces>7484</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2023-05-16T12:05:50Z</dcterms:modified>
  <cp:revision>2</cp:revision>
  <dc:subject/>
  <dc:title/>
</cp:coreProperties>
</file>