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ORÇAMENTO E FINANÇAS PÚBLICAS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18ª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14/06/2023 - 13h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3ª Extraordinária e 16ª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35/2017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criação do "Dia da Troca de Livros" nas escolas da cidade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Marilda Portela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Juninho Los Hermanos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 das emendas 1 a 5.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340/2022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Política Municipal Intersetorial para Atendimento à População em Situação de Rua - PPSR em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Lara; Gilson Guimarães; Henrique Braga; Rogerio Alkimim; Wesley Moreira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Loíde Gonçalves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400/2022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proteção de consciência e de crença nas instituições religiosas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Flávia Borja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José Ferreira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rejeição das emendas 1, 2 e 3.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509/2023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a desafetação e alienação, mediante venda ou permuta, de via não implantada que menciona.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Álvaro Damião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Marilda Portela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>
          <w:b w:val="false"/>
          <w:bCs w:val="false"/>
        </w:rPr>
        <w:t>pela aprovação</w:t>
      </w:r>
    </w:p>
    <w:p>
      <w:pPr>
        <w:pStyle w:val="NumeracaoProposicao"/>
        <w:rPr/>
      </w:pPr>
      <w:r>
        <w:rPr/>
      </w:r>
      <w:bookmarkStart w:id="0" w:name="__DdeLink__90_1348203863"/>
      <w:bookmarkStart w:id="1" w:name="__DdeLink__90_1348203863"/>
      <w:bookmarkEnd w:id="1"/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  <w:bookmarkStart w:id="2" w:name="__DdeLink__90_1348203863"/>
      <w:bookmarkStart w:id="3" w:name="__DdeLink__90_1348203863"/>
      <w:bookmarkEnd w:id="3"/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"/>
        <w:spacing w:before="0" w:after="57"/>
        <w:rPr/>
      </w:pPr>
      <w:r>
        <w:rPr/>
        <w:t>O prazo para a apresentação de emendas ao Projeto de Lei de Diretrizes Orçamentárias 2024 - LDO 2024 terá início às 9h do dia 20/06/2023 e término às 16h do dia 29/06/2023, sem interrupção. O estudo técnico, elaborado pela Consultoria de Orçamento, sobre o Projeto de Lei de Diretrizes Orçamentárias 2024 - LDO 2024, foi encaminhado a todos os vereadores em 23/05/2023.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rFonts w:ascii="Arial" w:hAnsi="Arial"/>
                <w:b/>
                <w:b/>
                <w:sz w:val="20"/>
              </w:rPr>
            </w:pPr>
            <w:r>
              <w:rPr>
                <w:b/>
                <w:sz w:val="20"/>
              </w:rPr>
              <w:t>Dada ciência à comissão</w:t>
            </w:r>
          </w:p>
        </w:tc>
      </w:tr>
    </w:tbl>
    <w:p>
      <w:pPr>
        <w:pStyle w:val="NumeracaoProposicao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LibreOffice/6.3.4.2$Windows_X86_64 LibreOffice_project/60da17e045e08f1793c57c00ba83cdfce946d0aa</Application>
  <Pages>2</Pages>
  <Words>328</Words>
  <Characters>1807</Characters>
  <CharactersWithSpaces>2083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2023-06-14T13:19:48Z</dcterms:modified>
  <cp:revision>1</cp:revision>
  <dc:subject/>
  <dc:title/>
</cp:coreProperties>
</file>