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267/2022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Lagoa da Pampulha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26ª e 28ª.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NumeracaoNumerosRomanos"/>
        <w:numPr>
          <w:ilvl w:val="0"/>
          <w:numId w:val="0"/>
        </w:numPr>
        <w:ind w:left="0" w:hanging="0"/>
        <w:rPr/>
      </w:pPr>
      <w:r>
        <w:rPr>
          <w:b w:val="false"/>
          <w:sz w:val="22"/>
        </w:rPr>
        <w:t>Relatório final de autoria do vereador Bráulio Lara.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>
                <w:color w:val="000000"/>
              </w:rPr>
            </w:pPr>
            <w:r>
              <w:rPr>
                <w:rFonts w:ascii="Verdana;Arial;Helvetica;sans-serif" w:hAnsi="Verdana;Arial;Helvetica;sans-serif"/>
                <w:b/>
                <w:i w:val="false"/>
                <w:caps w:val="false"/>
                <w:smallCaps w:val="false"/>
                <w:color w:val="000000"/>
                <w:spacing w:val="0"/>
                <w:sz w:val="18"/>
              </w:rPr>
              <w:t>Rejeitado o relatório.</w:t>
            </w:r>
          </w:p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>
                <w:rFonts w:ascii="Verdana;Arial;Helvetica;sans-serif" w:hAnsi="Verdana;Arial;Helvetica;sans-serif"/>
                <w:b/>
                <w:i w:val="false"/>
                <w:caps w:val="false"/>
                <w:smallCaps w:val="false"/>
                <w:spacing w:val="0"/>
                <w:sz w:val="18"/>
              </w:rPr>
            </w:pPr>
            <w:r>
              <w:rPr>
                <w:color w:val="000000"/>
              </w:rPr>
            </w:r>
          </w:p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>
                <w:color w:val="000000"/>
              </w:rPr>
            </w:pPr>
            <w:r>
              <w:rPr>
                <w:rFonts w:ascii="Verdana;Arial;Helvetica;sans-serif" w:hAnsi="Verdana;Arial;Helvetica;sans-serif"/>
                <w:b/>
                <w:i w:val="false"/>
                <w:caps w:val="false"/>
                <w:smallCaps w:val="false"/>
                <w:color w:val="000000"/>
                <w:spacing w:val="0"/>
                <w:sz w:val="18"/>
              </w:rPr>
              <w:t>Designada</w:t>
            </w:r>
            <w:r>
              <w:rPr>
                <w:rFonts w:ascii="Verdana;Arial;Helvetica;sans-serif" w:hAnsi="Verdana;Arial;Helvetica;sans-serif"/>
                <w:b/>
                <w:i w:val="false"/>
                <w:caps w:val="false"/>
                <w:smallCaps w:val="false"/>
                <w:color w:val="000000"/>
                <w:spacing w:val="0"/>
                <w:sz w:val="18"/>
              </w:rPr>
              <w:t xml:space="preserve"> Relatora a Ver.(a) Flávia Borja.</w:t>
            </w:r>
          </w:p>
        </w:tc>
      </w:tr>
    </w:tbl>
    <w:p>
      <w:pPr>
        <w:pStyle w:val="NumeracaoNumerosRomanos"/>
        <w:numPr>
          <w:ilvl w:val="0"/>
          <w:numId w:val="0"/>
        </w:numPr>
        <w:ind w:left="0" w:hanging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altName w:val="Arial"/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LibreOffice/6.3.4.2$Windows_X86_64 LibreOffice_project/60da17e045e08f1793c57c00ba83cdfce946d0aa</Application>
  <Pages>1</Pages>
  <Words>77</Words>
  <Characters>447</Characters>
  <CharactersWithSpaces>502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2023-07-11T11:59:01Z</dcterms:modified>
  <cp:revision>2</cp:revision>
  <dc:subject/>
  <dc:title/>
</cp:coreProperties>
</file>