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PARLAMENTAR DE INQUÉRITO</w:t>
      </w:r>
    </w:p>
    <w:p>
      <w:pPr>
        <w:pStyle w:val="ElementoTituloSuperior"/>
        <w:spacing w:before="0" w:after="360"/>
        <w:rPr/>
      </w:pPr>
      <w:r>
        <w:rPr/>
        <w:t>Instituída pelo Requerimento 873/2023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CPI - Ônibus sem qualidade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12ª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26/09/2023 - 10h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7ª.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2512/2023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Representante legal da Empresa Viação Torres Ltda, Luiz Fernando Paschoalin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no que tange às informações prestadas pela sua oitiva à comissão, bem como requerer apresentação de documentos. Prazo de resposta: 10 dias úteis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2574/2023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 e Superintendente de Mobilidade de Belo Horizonte  SUMOB, André Dantas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acerca do repasse da remuneração complementar estabelecida pela Lei n° 11.438/23, percebidos pelo Suplementares e Convencionais.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2575/2023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oitiva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Intimar o Presidente do SINDPAUTRAS - Sindicato dos Permissionários Autônomos do Transporte Suplementar de Passageiros dos Municípios da Região Metropolitana de Belo Horizonte/MG, Júlio César Guimarães, para prestar informações pertinentes às inúmeras denúncias sobre o tratamento diferenciado da Administração Pública dispensado ao sistema suplementar de transporte coletivo em comparativo com o sistema convencional.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05 de outubro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Gonçalves;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2576/2023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oitiva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Intimar o sr. Jeferson Luiz Gazolla Palhares, Presidente e Líder do Consórcio TRANSUPLE - Consórcio Operacional do serviço de Transporte Suplementar de Passageiros de Belo Horizonte/MG, inscrito no Cadastro Nacional de Pessoas Jurídicas sob o número 34.605.173/0001-55, para prestar informações pertinentes às inúmeras denúncias sobre o tratamento diferenciado da Administração Pública dispensado ao sistema suplementar de transporte coletivo em comparativo com o sistema convencional.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05 de outubro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Gonçalves;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2006/2023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Ofício n° 644/PJHU117/2023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Promotora de Justiça - Luciana Ribeiro da Fonseca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2249/2023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857/2023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para Assuntos Legislativos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2250/2023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Ofício nº 5/2023/CVM/SRE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Superintendente de Registro de Valores Mobiliários - Luís Miguel R. Sono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2252/2023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Santos; Braulio Lara; Fernanda Pereira Altoé; Irlan Melo; Loíde Gonçalves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858/2023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para Assuntos Legislativos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2253/2023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Braulio Lara; Jorge Santos; Loíde Gonçalves; Irlan Melo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859/2023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para Assuntos Legislativos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2254/2023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860/2023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para Assuntos Legislativos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2262/2023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Sérgio Fernando Pinho Tavares; Braulio Lara; Fernanda Pereira Altoé; Loíde Gonçalves; Professor Juliano Lopes; Wesley Moreira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N° 279/2023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Presidente da Diretoria Executiva do SetraBH - Raul Lycurgo Leite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461/2023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Diretora Executiva da TRANSFÁCIL - Ana Flávia Camilo da Silva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OFÍCIO N° 04/2023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Consórcio Dez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2263/2023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Sérgio Fernando Pinho Tavares; Braulio Lara; Fernanda Pereira Altoé; Loíde Gonçalves; Professor Juliano Lopes; Wesley Moreira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DJUR. OF. N° 280/2023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Sindicato das Empresas de Transporte de Passageiros de Belo Horizonte - Presidente da Diretoria Executiva - Raul Lycurgo Leite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CONSÓRCIO DEXEC. OF. 458/2023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Consórcio Operacional do Transporte Coletivo de Passageiros por Ônibus do Município de Belo Horizonte - TRANSFÁCIL - Diretora Executiva - Ana Flávia Camilo da Silva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OFICIO N° 06/2023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Consórcio BHLESTE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2294/2023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DJUR. OF. Nº 281/2023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Presidente da Diretoria Executiva do Sindicato das Empresas de Transporte de Passageiros de Belo Horizonte - SetraBH - Raul Lycurgo Leite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CONSÓRCIO DEXEC. OF. 460/2023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Diretora Executiva do Consórcio Operacional do Transporte Coletivo de Passageiros por Ônibus do Município de Belo Horizonte - TRANSFÁCIL -Ana Flávia Camilo da Silva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OFÍCIO Nº 05/2023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Consórcio Dez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2295/2023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DJUR. OF. N° 281/2023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Presidente da Diretoria Executiva do Sindicato das Empresas de Transporte de Passageiros de Belo Horizonte - SetraBH - Raul Lycurgo Leite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CONSÓRCIO DEXEC. OF. 460/2023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Diretora Executiva do Consórcio Operacional do Transporte Coletivo de Passageiros por Ônibus do Município de Belo Horizonte  TRANSFÁCIL - Ana Flávia Camilo da Silva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OFÍCIO N° 05/2023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Consórcio Dez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2296/2023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861/2023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2297/2023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862/2023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2298/2023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Lopes; Braulio Lara; Henrique Braga; Jorge Santos; Loíde Gonçalves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OFÍCIO Nº 05/2023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Consórcio BHLeste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2299/2023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863/2023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2302/2023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DETEC. OF. N° 284/2023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Sindicato das Empresas de Transporte de Passageiros de Belo Horizonte - Presidente da Diretoria Executiva - Raul Lycurgo Leite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CONSÓRCIO DEXEC. OF. 457/2023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Consórcio Operacional do Transporte Coletivo de Passageiros por Ônibus do Município de Belo Horizonte - TRANSFÁCIL - Diretora Executiva - Ana Flávia Camilo da Silva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OFÍCIO N° 07/2023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Consórcio BHLESTE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2399/2023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877/2023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2400/2023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880 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para Assuntos Legislativos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005985/2023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Ofício 459/2023 do Consórcio Operacional do Transporte Coletivo de Passageiros por Ônibus do Município de Belo Horizonte - TRANSFÁCIL, informando a resposta dos Ofícios Dirleg 7.028, 7.031, 7.034, 7.037 e 7.121/2023 e solicitando a concessão de 30 dias para apresentação das respostas dos Ofícios Dirleg 7.020 e 7.222/2023.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Diretora Executiva do Consórcio Operacional do Transporte Coletivo de Passageiros por Ônibus do Município de Belo Horizonte - TRANSFÁCIL, Ana Flávia Camilo da Silva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por conceder prazo para resposta até o dia 06/10/2023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006092/2023</w:t>
      </w:r>
    </w:p>
    <w:p>
      <w:pPr>
        <w:pStyle w:val="NumeracaoProposicaoVinculo"/>
        <w:rPr/>
      </w:pPr>
      <w:r>
        <w:rPr/>
        <w:t>(VINCULADO A: REQUERIMENTO 873/2023)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Ricardo Cecílio dos Santos, representado por seu advogado, requer a sua substituição pelo sócio José Braz Gomes Pereira Júnior na reunião da Comissão Parlamentar de Inquérito Ônibus sem Qualidade agendada para a data de 28/09/2023, às 09h30min, via on-line ou no Plenário Helvécio Arantes, sendo esta a melhor forma de contribuir com os digníssimos trabalhos da comissão especializada.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Ricardo Cecílio dos Santos, representado pelo advogado Marcos Paulo Resende Neves, OAB MG 75.128.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por adiar a deliberação da solicitação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8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8</Pages>
  <Words>1499</Words>
  <Characters>9484</Characters>
  <CharactersWithSpaces>10768</CharactersWithSpaces>
  <Paragraphs>188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2023-09-26T11:32:50Z</dcterms:modified>
  <cp:revision>1</cp:revision>
  <dc:subject/>
  <dc:title/>
</cp:coreProperties>
</file>